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6BAF" w:rsidRPr="002D6BAF" w:rsidRDefault="002D6BAF" w:rsidP="00407F4B">
      <w:pPr>
        <w:pStyle w:val="1"/>
        <w:spacing w:before="0" w:after="0"/>
        <w:rPr>
          <w:b/>
          <w:sz w:val="16"/>
          <w:szCs w:val="16"/>
        </w:rPr>
      </w:pPr>
      <w:bookmarkStart w:id="0" w:name="_Hlk526682574"/>
    </w:p>
    <w:p w:rsidR="00C727F2" w:rsidRPr="00C727F2" w:rsidRDefault="00C727F2" w:rsidP="00407F4B">
      <w:pPr>
        <w:pStyle w:val="1"/>
        <w:spacing w:before="0" w:after="0"/>
        <w:rPr>
          <w:b/>
          <w:sz w:val="52"/>
          <w:szCs w:val="52"/>
        </w:rPr>
      </w:pPr>
      <w:r w:rsidRPr="00C727F2">
        <w:rPr>
          <w:b/>
          <w:sz w:val="52"/>
          <w:szCs w:val="52"/>
        </w:rPr>
        <w:t>鎌倉</w:t>
      </w:r>
      <w:r>
        <w:rPr>
          <w:rFonts w:hint="eastAsia"/>
          <w:b/>
          <w:sz w:val="52"/>
          <w:szCs w:val="52"/>
        </w:rPr>
        <w:t>・</w:t>
      </w:r>
      <w:r w:rsidRPr="00C727F2">
        <w:rPr>
          <w:b/>
          <w:sz w:val="52"/>
          <w:szCs w:val="52"/>
        </w:rPr>
        <w:t>東京で世界初開催</w:t>
      </w:r>
    </w:p>
    <w:p w:rsidR="00C727F2" w:rsidRPr="00C727F2" w:rsidRDefault="00C727F2" w:rsidP="00407F4B">
      <w:pPr>
        <w:pStyle w:val="1"/>
        <w:spacing w:before="0" w:after="0"/>
        <w:rPr>
          <w:b/>
          <w:sz w:val="44"/>
          <w:szCs w:val="44"/>
        </w:rPr>
      </w:pPr>
      <w:r w:rsidRPr="00C727F2">
        <w:rPr>
          <w:b/>
          <w:sz w:val="44"/>
          <w:szCs w:val="44"/>
        </w:rPr>
        <w:t>ユネスコ</w:t>
      </w:r>
      <w:r w:rsidR="004E6A07">
        <w:rPr>
          <w:rFonts w:hint="eastAsia"/>
          <w:b/>
          <w:sz w:val="44"/>
          <w:szCs w:val="44"/>
        </w:rPr>
        <w:t>統計</w:t>
      </w:r>
      <w:r w:rsidR="005F45E1">
        <w:rPr>
          <w:rFonts w:hint="eastAsia"/>
          <w:b/>
          <w:sz w:val="44"/>
          <w:szCs w:val="44"/>
        </w:rPr>
        <w:t>会議で</w:t>
      </w:r>
      <w:bookmarkStart w:id="1" w:name="_GoBack"/>
      <w:bookmarkEnd w:id="1"/>
      <w:r w:rsidRPr="00C727F2">
        <w:rPr>
          <w:rFonts w:hint="eastAsia"/>
          <w:b/>
          <w:sz w:val="44"/>
          <w:szCs w:val="44"/>
        </w:rPr>
        <w:t>日本政府</w:t>
      </w:r>
      <w:r w:rsidRPr="00C727F2">
        <w:rPr>
          <w:b/>
          <w:sz w:val="44"/>
          <w:szCs w:val="44"/>
        </w:rPr>
        <w:t>プレゼンテーション</w:t>
      </w:r>
    </w:p>
    <w:p w:rsidR="00C40B1E" w:rsidRPr="00F4099D" w:rsidRDefault="00C727F2" w:rsidP="00407F4B">
      <w:pPr>
        <w:pStyle w:val="1"/>
        <w:spacing w:before="0" w:after="0"/>
        <w:rPr>
          <w:b/>
          <w:sz w:val="52"/>
          <w:szCs w:val="52"/>
        </w:rPr>
      </w:pPr>
      <w:r w:rsidRPr="00C727F2">
        <w:rPr>
          <w:rFonts w:hint="eastAsia"/>
          <w:b/>
          <w:sz w:val="52"/>
          <w:szCs w:val="52"/>
        </w:rPr>
        <w:t>〜文化の世界標準</w:t>
      </w:r>
      <w:r w:rsidR="00781850">
        <w:rPr>
          <w:rFonts w:hint="eastAsia"/>
          <w:b/>
          <w:sz w:val="52"/>
          <w:szCs w:val="52"/>
        </w:rPr>
        <w:t>の</w:t>
      </w:r>
      <w:r w:rsidRPr="00C727F2">
        <w:rPr>
          <w:rFonts w:hint="eastAsia"/>
          <w:b/>
          <w:sz w:val="52"/>
          <w:szCs w:val="52"/>
        </w:rPr>
        <w:t>数値化</w:t>
      </w:r>
      <w:r>
        <w:rPr>
          <w:rFonts w:hint="eastAsia"/>
          <w:b/>
          <w:sz w:val="52"/>
          <w:szCs w:val="52"/>
        </w:rPr>
        <w:t>へ</w:t>
      </w:r>
      <w:r w:rsidRPr="00C727F2">
        <w:rPr>
          <w:rFonts w:hint="eastAsia"/>
          <w:b/>
          <w:sz w:val="52"/>
          <w:szCs w:val="52"/>
        </w:rPr>
        <w:t>〜</w:t>
      </w:r>
    </w:p>
    <w:p w:rsidR="00C727F2" w:rsidRDefault="00C727F2" w:rsidP="00C727F2">
      <w:pPr>
        <w:ind w:firstLineChars="100" w:firstLine="220"/>
        <w:jc w:val="left"/>
      </w:pPr>
      <w:r>
        <w:rPr>
          <w:rFonts w:hint="eastAsia"/>
        </w:rPr>
        <w:t>ユネスコ</w:t>
      </w:r>
      <w:r>
        <w:t>CSA（文化サテライト勘定）技術諮問委員会運営委員会（一般社団法人全日本社寺観光連盟内</w:t>
      </w:r>
      <w:r w:rsidR="00781850">
        <w:rPr>
          <w:rFonts w:hint="eastAsia"/>
        </w:rPr>
        <w:t xml:space="preserve">　文化観光リサーチ株式会社</w:t>
      </w:r>
      <w:r>
        <w:t>：東京都港区）は、2018年10月31日（水）から11月2日（金）の3日間、鎌倉と東京にて、</w:t>
      </w:r>
      <w:r w:rsidR="0086453C" w:rsidRPr="0086453C">
        <w:rPr>
          <w:rFonts w:hint="eastAsia"/>
        </w:rPr>
        <w:t>ユネスコ統計局文化サテライト勘定技術諮問委員会（</w:t>
      </w:r>
      <w:r w:rsidR="0086453C" w:rsidRPr="0086453C">
        <w:t>UIS CSA TAG MEETING）鎌倉・東京会議</w:t>
      </w:r>
      <w:r>
        <w:t>を</w:t>
      </w:r>
      <w:r w:rsidR="00B24DAD">
        <w:rPr>
          <w:rFonts w:hint="eastAsia"/>
        </w:rPr>
        <w:t>日本政府後援の下、ユネスコ統計局と共同</w:t>
      </w:r>
      <w:r w:rsidR="005B4336">
        <w:rPr>
          <w:rFonts w:hint="eastAsia"/>
        </w:rPr>
        <w:t>開催及び</w:t>
      </w:r>
      <w:r>
        <w:t>運営します。</w:t>
      </w:r>
    </w:p>
    <w:p w:rsidR="00407F4B" w:rsidRDefault="00407F4B" w:rsidP="002D6BAF">
      <w:pPr>
        <w:spacing w:line="0" w:lineRule="atLeast"/>
        <w:ind w:firstLineChars="100" w:firstLine="220"/>
        <w:jc w:val="left"/>
      </w:pPr>
    </w:p>
    <w:p w:rsidR="00407F4B" w:rsidRDefault="00B67C8C" w:rsidP="00B67C8C">
      <w:pPr>
        <w:spacing w:line="0" w:lineRule="atLeast"/>
        <w:ind w:firstLineChars="100" w:firstLine="220"/>
      </w:pPr>
      <w:r>
        <w:rPr>
          <w:noProof/>
        </w:rPr>
        <w:drawing>
          <wp:inline distT="0" distB="0" distL="0" distR="0" wp14:anchorId="1F34D1CA" wp14:editId="4860EF86">
            <wp:extent cx="2421597" cy="181927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30405" cy="1825892"/>
                    </a:xfrm>
                    <a:prstGeom prst="rect">
                      <a:avLst/>
                    </a:prstGeom>
                    <a:noFill/>
                    <a:ln>
                      <a:noFill/>
                    </a:ln>
                  </pic:spPr>
                </pic:pic>
              </a:graphicData>
            </a:graphic>
          </wp:inline>
        </w:drawing>
      </w:r>
      <w:r w:rsidR="00407F4B">
        <w:rPr>
          <w:noProof/>
        </w:rPr>
        <w:drawing>
          <wp:inline distT="0" distB="0" distL="0" distR="0" wp14:anchorId="49D1C9E9" wp14:editId="103BCE82">
            <wp:extent cx="2740349" cy="1828761"/>
            <wp:effectExtent l="0" t="0" r="3175"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6874" cy="1833115"/>
                    </a:xfrm>
                    <a:prstGeom prst="rect">
                      <a:avLst/>
                    </a:prstGeom>
                    <a:noFill/>
                    <a:ln>
                      <a:noFill/>
                    </a:ln>
                  </pic:spPr>
                </pic:pic>
              </a:graphicData>
            </a:graphic>
          </wp:inline>
        </w:drawing>
      </w:r>
    </w:p>
    <w:p w:rsidR="00407F4B" w:rsidRDefault="00407F4B" w:rsidP="00D16B78">
      <w:pPr>
        <w:spacing w:line="0" w:lineRule="atLeast"/>
        <w:ind w:firstLineChars="100" w:firstLine="220"/>
        <w:jc w:val="left"/>
      </w:pPr>
    </w:p>
    <w:p w:rsidR="00C727F2" w:rsidRDefault="00C727F2" w:rsidP="00C727F2">
      <w:pPr>
        <w:ind w:firstLineChars="100" w:firstLine="220"/>
        <w:jc w:val="left"/>
      </w:pPr>
      <w:r>
        <w:rPr>
          <w:rFonts w:hint="eastAsia"/>
        </w:rPr>
        <w:t>本会議は、</w:t>
      </w:r>
      <w:r w:rsidR="00D720E4" w:rsidRPr="00D9752C">
        <w:rPr>
          <w:rFonts w:hint="eastAsia"/>
          <w:b/>
          <w:sz w:val="24"/>
          <w:szCs w:val="24"/>
          <w:u w:val="single"/>
        </w:rPr>
        <w:t>2019年</w:t>
      </w:r>
      <w:r w:rsidR="00244341" w:rsidRPr="00D9752C">
        <w:rPr>
          <w:rFonts w:hint="eastAsia"/>
          <w:b/>
          <w:sz w:val="24"/>
          <w:szCs w:val="24"/>
          <w:u w:val="single"/>
        </w:rPr>
        <w:t>に</w:t>
      </w:r>
      <w:r w:rsidR="00D720E4" w:rsidRPr="00D9752C">
        <w:rPr>
          <w:rFonts w:hint="eastAsia"/>
          <w:b/>
          <w:w w:val="150"/>
          <w:sz w:val="24"/>
          <w:szCs w:val="24"/>
          <w:u w:val="single"/>
        </w:rPr>
        <w:t>ユネスコ</w:t>
      </w:r>
      <w:r w:rsidR="00D720E4" w:rsidRPr="00D9752C">
        <w:rPr>
          <w:rFonts w:hint="eastAsia"/>
          <w:b/>
          <w:sz w:val="24"/>
          <w:szCs w:val="24"/>
          <w:u w:val="single"/>
        </w:rPr>
        <w:t>統計局が</w:t>
      </w:r>
      <w:r w:rsidR="00D720E4" w:rsidRPr="00D9752C">
        <w:rPr>
          <w:rFonts w:hint="eastAsia"/>
          <w:b/>
          <w:w w:val="150"/>
          <w:sz w:val="24"/>
          <w:szCs w:val="24"/>
          <w:u w:val="single"/>
        </w:rPr>
        <w:t>国連</w:t>
      </w:r>
      <w:r w:rsidR="00D720E4" w:rsidRPr="00D9752C">
        <w:rPr>
          <w:rFonts w:hint="eastAsia"/>
          <w:b/>
          <w:sz w:val="24"/>
          <w:szCs w:val="24"/>
          <w:u w:val="single"/>
        </w:rPr>
        <w:t>統計部と協力し文化の経済的貢献を定量分析する世界標準方法を推奨する</w:t>
      </w:r>
      <w:r w:rsidR="00A24693" w:rsidRPr="00D9752C">
        <w:rPr>
          <w:rFonts w:hint="eastAsia"/>
          <w:b/>
          <w:sz w:val="24"/>
          <w:szCs w:val="24"/>
          <w:u w:val="single"/>
        </w:rPr>
        <w:t>ため、</w:t>
      </w:r>
      <w:r w:rsidRPr="00D9752C">
        <w:rPr>
          <w:rFonts w:hint="eastAsia"/>
          <w:b/>
          <w:sz w:val="24"/>
          <w:szCs w:val="24"/>
          <w:u w:val="single"/>
        </w:rPr>
        <w:t>「文化サテライト勘定」の策定を</w:t>
      </w:r>
      <w:r w:rsidR="00A24693" w:rsidRPr="00D9752C">
        <w:rPr>
          <w:rFonts w:hint="eastAsia"/>
          <w:b/>
          <w:sz w:val="24"/>
          <w:szCs w:val="24"/>
          <w:u w:val="single"/>
        </w:rPr>
        <w:t>行う</w:t>
      </w:r>
      <w:r w:rsidR="00A24693">
        <w:rPr>
          <w:rFonts w:hint="eastAsia"/>
        </w:rPr>
        <w:t>もの</w:t>
      </w:r>
      <w:r>
        <w:rPr>
          <w:rFonts w:hint="eastAsia"/>
        </w:rPr>
        <w:t>です。</w:t>
      </w:r>
      <w:r>
        <w:t xml:space="preserve"> 合意された枠組みにより、経済における文化の役割を世界的に比較することが可能になる重要な会議</w:t>
      </w:r>
      <w:r w:rsidR="00244341">
        <w:rPr>
          <w:rFonts w:hint="eastAsia"/>
        </w:rPr>
        <w:t>の初会合</w:t>
      </w:r>
      <w:r>
        <w:t>です。</w:t>
      </w:r>
    </w:p>
    <w:p w:rsidR="00B24DAD" w:rsidRDefault="00B24DAD" w:rsidP="00C727F2">
      <w:pPr>
        <w:ind w:firstLineChars="100" w:firstLine="220"/>
        <w:jc w:val="left"/>
      </w:pPr>
      <w:r>
        <w:rPr>
          <w:rFonts w:hint="eastAsia"/>
        </w:rPr>
        <w:t>世界標準の策定により</w:t>
      </w:r>
      <w:r w:rsidRPr="00B24DAD">
        <w:rPr>
          <w:rFonts w:hint="eastAsia"/>
        </w:rPr>
        <w:t>文化の経済活動・規模が数値化されることで、観光や貿易統計と密接に関わる世界各国の文化政策の戦略が顕著に表れることとなり</w:t>
      </w:r>
      <w:r w:rsidR="0086453C">
        <w:rPr>
          <w:rFonts w:hint="eastAsia"/>
        </w:rPr>
        <w:t>ます。</w:t>
      </w:r>
      <w:r w:rsidRPr="00B24DAD">
        <w:rPr>
          <w:rFonts w:hint="eastAsia"/>
        </w:rPr>
        <w:t>地方創生と観光を経済政策の一つとして</w:t>
      </w:r>
      <w:r>
        <w:rPr>
          <w:rFonts w:hint="eastAsia"/>
        </w:rPr>
        <w:t>捉えて</w:t>
      </w:r>
      <w:r w:rsidRPr="00B24DAD">
        <w:rPr>
          <w:rFonts w:hint="eastAsia"/>
        </w:rPr>
        <w:t>きた我が国</w:t>
      </w:r>
      <w:r>
        <w:rPr>
          <w:rFonts w:hint="eastAsia"/>
        </w:rPr>
        <w:t>は、文化政策の</w:t>
      </w:r>
      <w:r w:rsidRPr="00B24DAD">
        <w:rPr>
          <w:rFonts w:hint="eastAsia"/>
        </w:rPr>
        <w:t>定量的な評価</w:t>
      </w:r>
      <w:r w:rsidR="0086453C">
        <w:rPr>
          <w:rFonts w:hint="eastAsia"/>
        </w:rPr>
        <w:t>が可能になることで、文化政策の拡大へ大きくシフトすることも予想されます</w:t>
      </w:r>
      <w:r w:rsidRPr="00B24DAD">
        <w:rPr>
          <w:rFonts w:hint="eastAsia"/>
        </w:rPr>
        <w:t>。</w:t>
      </w:r>
    </w:p>
    <w:p w:rsidR="00C727F2" w:rsidRDefault="00C727F2" w:rsidP="00C727F2">
      <w:pPr>
        <w:ind w:firstLineChars="100" w:firstLine="220"/>
        <w:jc w:val="left"/>
      </w:pPr>
      <w:r>
        <w:rPr>
          <w:rFonts w:hint="eastAsia"/>
        </w:rPr>
        <w:t>日本政府は、</w:t>
      </w:r>
      <w:r w:rsidR="002D6BAF">
        <w:rPr>
          <w:rFonts w:hint="eastAsia"/>
        </w:rPr>
        <w:t>会議第1日目</w:t>
      </w:r>
      <w:r>
        <w:rPr>
          <w:rFonts w:hint="eastAsia"/>
        </w:rPr>
        <w:t>に、日本の文化政策に関するプレゼンテーションを実施予定となっており、世界標準の枠組み合意へ日本の立場や意向を理解、反映してもらうことを期待しています。また期間中、日本固有の文化の理解を深めてもらうため、</w:t>
      </w:r>
      <w:r w:rsidR="00244341">
        <w:rPr>
          <w:rFonts w:hint="eastAsia"/>
        </w:rPr>
        <w:t>世界各国から来日する</w:t>
      </w:r>
      <w:r>
        <w:rPr>
          <w:rFonts w:hint="eastAsia"/>
        </w:rPr>
        <w:t>諮問グループのメンバーに対し多くのプログラムを用意しています。</w:t>
      </w:r>
    </w:p>
    <w:p w:rsidR="0086453C" w:rsidRDefault="004E6A07" w:rsidP="00C727F2">
      <w:pPr>
        <w:ind w:firstLineChars="100" w:firstLine="220"/>
        <w:jc w:val="left"/>
      </w:pPr>
      <w:r w:rsidRPr="004E6A07">
        <w:rPr>
          <w:rFonts w:hint="eastAsia"/>
        </w:rPr>
        <w:t>ユネスコ統計局文化サテライト勘定技術諮問委員会（</w:t>
      </w:r>
      <w:r w:rsidRPr="004E6A07">
        <w:t>UIS CSA TAG MEETING）</w:t>
      </w:r>
    </w:p>
    <w:p w:rsidR="00BF7DD7" w:rsidRDefault="004E6A07" w:rsidP="00097F0B">
      <w:pPr>
        <w:ind w:firstLineChars="100" w:firstLine="220"/>
        <w:jc w:val="left"/>
      </w:pPr>
      <w:r>
        <w:rPr>
          <w:rFonts w:hint="eastAsia"/>
        </w:rPr>
        <w:t>略称の説明は次の通りです。UIS:</w:t>
      </w:r>
      <w:r w:rsidRPr="004E6A07">
        <w:t>UNESCO Institute for Statistics</w:t>
      </w:r>
      <w:r>
        <w:rPr>
          <w:rFonts w:hint="eastAsia"/>
        </w:rPr>
        <w:t>／CSA：</w:t>
      </w:r>
      <w:r w:rsidRPr="004E6A07">
        <w:t>Culture Satellite Accounts</w:t>
      </w:r>
      <w:r>
        <w:rPr>
          <w:rFonts w:hint="eastAsia"/>
        </w:rPr>
        <w:t>／TAG：</w:t>
      </w:r>
      <w:r w:rsidRPr="004E6A07">
        <w:t>Technical Advisory Group</w:t>
      </w:r>
    </w:p>
    <w:p w:rsidR="00150894" w:rsidRPr="00D87DE1" w:rsidRDefault="00CA57B6" w:rsidP="002D6BAF">
      <w:pPr>
        <w:ind w:firstLineChars="100" w:firstLine="10"/>
        <w:rPr>
          <w:b/>
          <w:w w:val="150"/>
          <w:sz w:val="32"/>
          <w:szCs w:val="32"/>
        </w:rPr>
      </w:pPr>
      <w:r w:rsidRPr="00CA57B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00AD5FC0" w:rsidRPr="00D9722E">
        <w:rPr>
          <w:rFonts w:asciiTheme="minorHAnsi" w:hAnsiTheme="minorHAnsi"/>
          <w:b/>
          <w:sz w:val="32"/>
          <w:szCs w:val="32"/>
        </w:rPr>
        <w:t>UIS CSA TAG MEETING</w:t>
      </w:r>
      <w:r w:rsidR="00D9722E">
        <w:rPr>
          <w:rFonts w:asciiTheme="minorHAnsi" w:hAnsiTheme="minorHAnsi" w:hint="eastAsia"/>
          <w:b/>
          <w:sz w:val="32"/>
          <w:szCs w:val="32"/>
        </w:rPr>
        <w:t xml:space="preserve"> in</w:t>
      </w:r>
      <w:r w:rsidR="00D87DE1" w:rsidRPr="00D87DE1">
        <w:rPr>
          <w:b/>
          <w:w w:val="150"/>
          <w:sz w:val="32"/>
          <w:szCs w:val="32"/>
        </w:rPr>
        <w:t>鎌倉・東京</w:t>
      </w:r>
    </w:p>
    <w:p w:rsidR="00D87DE1" w:rsidRPr="00D87DE1" w:rsidRDefault="00D87DE1" w:rsidP="00E74552">
      <w:pPr>
        <w:rPr>
          <w:w w:val="150"/>
          <w:sz w:val="24"/>
          <w:szCs w:val="24"/>
        </w:rPr>
      </w:pPr>
      <w:r>
        <w:rPr>
          <w:rFonts w:hint="eastAsia"/>
          <w:w w:val="150"/>
          <w:sz w:val="28"/>
          <w:szCs w:val="28"/>
        </w:rPr>
        <w:t xml:space="preserve"> </w:t>
      </w:r>
      <w:r w:rsidRPr="00D87DE1">
        <w:rPr>
          <w:rFonts w:hint="eastAsia"/>
          <w:w w:val="150"/>
          <w:sz w:val="24"/>
          <w:szCs w:val="24"/>
        </w:rPr>
        <w:t>（平成30年10月31日～11月2日）</w:t>
      </w:r>
    </w:p>
    <w:p w:rsidR="00B00297" w:rsidRDefault="00B00297" w:rsidP="00E74552"/>
    <w:p w:rsidR="00D87DE1" w:rsidRPr="0089663F" w:rsidRDefault="00D87DE1" w:rsidP="00D87DE1">
      <w:pPr>
        <w:jc w:val="left"/>
        <w:rPr>
          <w:b/>
          <w:u w:val="single"/>
        </w:rPr>
      </w:pPr>
      <w:bookmarkStart w:id="2" w:name="_Hlk527204684"/>
      <w:r w:rsidRPr="00D9722E">
        <w:rPr>
          <w:rFonts w:hint="eastAsia"/>
          <w:b/>
          <w:sz w:val="28"/>
          <w:szCs w:val="28"/>
          <w:u w:val="single"/>
        </w:rPr>
        <w:t>【第1日目】（10月31日（水））</w:t>
      </w:r>
      <w:r w:rsidRPr="00053537">
        <w:rPr>
          <w:rFonts w:hint="eastAsia"/>
          <w:b/>
        </w:rPr>
        <w:t xml:space="preserve">　　</w:t>
      </w:r>
      <w:r w:rsidR="0089663F" w:rsidRPr="0089663F">
        <w:rPr>
          <w:rFonts w:hint="eastAsia"/>
          <w:b/>
          <w:u w:val="single"/>
        </w:rPr>
        <w:t>場所：巨福山　建長寺内（神奈川県鎌倉市）</w:t>
      </w:r>
    </w:p>
    <w:bookmarkEnd w:id="2"/>
    <w:p w:rsidR="00D87DE1" w:rsidRPr="0089663F" w:rsidRDefault="00D87DE1" w:rsidP="00D87DE1">
      <w:pPr>
        <w:jc w:val="left"/>
        <w:rPr>
          <w:rFonts w:ascii="HGP創英角ｺﾞｼｯｸUB" w:eastAsia="HGP創英角ｺﾞｼｯｸUB" w:hAnsi="HGP創英角ｺﾞｼｯｸUB"/>
          <w:color w:val="FFFFFF" w:themeColor="background1"/>
          <w:sz w:val="24"/>
          <w:szCs w:val="24"/>
          <w:bdr w:val="single" w:sz="4" w:space="0" w:color="auto"/>
        </w:rPr>
      </w:pPr>
      <w:r w:rsidRPr="0089663F">
        <w:rPr>
          <w:rFonts w:ascii="HGP創英角ｺﾞｼｯｸUB" w:eastAsia="HGP創英角ｺﾞｼｯｸUB" w:hAnsi="HGP創英角ｺﾞｼｯｸUB" w:hint="eastAsia"/>
          <w:color w:val="FFFFFF" w:themeColor="background1"/>
          <w:sz w:val="24"/>
          <w:szCs w:val="24"/>
          <w:highlight w:val="darkGreen"/>
          <w:bdr w:val="single" w:sz="4" w:space="0" w:color="auto"/>
        </w:rPr>
        <w:t>9：00～9：30　　オープニング</w:t>
      </w:r>
      <w:r w:rsidR="00D16B78">
        <w:rPr>
          <w:rFonts w:ascii="HGP創英角ｺﾞｼｯｸUB" w:eastAsia="HGP創英角ｺﾞｼｯｸUB" w:hAnsi="HGP創英角ｺﾞｼｯｸUB" w:hint="eastAsia"/>
          <w:color w:val="FFFFFF" w:themeColor="background1"/>
          <w:sz w:val="24"/>
          <w:szCs w:val="24"/>
          <w:highlight w:val="darkGreen"/>
          <w:bdr w:val="single" w:sz="4" w:space="0" w:color="auto"/>
        </w:rPr>
        <w:t xml:space="preserve">　</w:t>
      </w:r>
    </w:p>
    <w:p w:rsidR="00B00297" w:rsidRDefault="0089663F" w:rsidP="00D87DE1">
      <w:pPr>
        <w:jc w:val="left"/>
      </w:pPr>
      <w:r>
        <w:rPr>
          <w:rFonts w:hint="eastAsia"/>
        </w:rPr>
        <w:t>＊会議開催は9：00～18：15となっております。</w:t>
      </w:r>
      <w:r w:rsidR="00D9722E">
        <w:rPr>
          <w:rFonts w:hint="eastAsia"/>
        </w:rPr>
        <w:t>（建長寺内）</w:t>
      </w:r>
    </w:p>
    <w:p w:rsidR="0089663F" w:rsidRDefault="00D16B78" w:rsidP="00D87DE1">
      <w:pPr>
        <w:jc w:val="left"/>
      </w:pPr>
      <w:r>
        <w:rPr>
          <w:rFonts w:hint="eastAsia"/>
        </w:rPr>
        <w:t>＊文化財を活用した会議に加え、精進料理や坐禅を予定しております。</w:t>
      </w:r>
    </w:p>
    <w:p w:rsidR="00D9722E" w:rsidRDefault="00D9722E" w:rsidP="00D87DE1">
      <w:pPr>
        <w:jc w:val="left"/>
      </w:pPr>
    </w:p>
    <w:p w:rsidR="0089663F" w:rsidRDefault="00B00297" w:rsidP="00D87DE1">
      <w:pPr>
        <w:jc w:val="left"/>
        <w:rPr>
          <w:b/>
        </w:rPr>
      </w:pPr>
      <w:r w:rsidRPr="00D9722E">
        <w:rPr>
          <w:rFonts w:hint="eastAsia"/>
          <w:b/>
          <w:sz w:val="28"/>
          <w:szCs w:val="28"/>
          <w:u w:val="single"/>
        </w:rPr>
        <w:t>【第2</w:t>
      </w:r>
      <w:r w:rsidRPr="00D9722E">
        <w:rPr>
          <w:b/>
          <w:sz w:val="28"/>
          <w:szCs w:val="28"/>
          <w:u w:val="single"/>
        </w:rPr>
        <w:t>日目】（1</w:t>
      </w:r>
      <w:r w:rsidRPr="00D9722E">
        <w:rPr>
          <w:rFonts w:hint="eastAsia"/>
          <w:b/>
          <w:sz w:val="28"/>
          <w:szCs w:val="28"/>
          <w:u w:val="single"/>
        </w:rPr>
        <w:t>1</w:t>
      </w:r>
      <w:r w:rsidRPr="00D9722E">
        <w:rPr>
          <w:b/>
          <w:sz w:val="28"/>
          <w:szCs w:val="28"/>
          <w:u w:val="single"/>
        </w:rPr>
        <w:t>月</w:t>
      </w:r>
      <w:r w:rsidRPr="00D9722E">
        <w:rPr>
          <w:rFonts w:hint="eastAsia"/>
          <w:b/>
          <w:sz w:val="28"/>
          <w:szCs w:val="28"/>
          <w:u w:val="single"/>
        </w:rPr>
        <w:t>１</w:t>
      </w:r>
      <w:r w:rsidRPr="00D9722E">
        <w:rPr>
          <w:b/>
          <w:sz w:val="28"/>
          <w:szCs w:val="28"/>
          <w:u w:val="single"/>
        </w:rPr>
        <w:t>日（</w:t>
      </w:r>
      <w:r w:rsidRPr="00D9722E">
        <w:rPr>
          <w:rFonts w:hint="eastAsia"/>
          <w:b/>
          <w:sz w:val="28"/>
          <w:szCs w:val="28"/>
          <w:u w:val="single"/>
        </w:rPr>
        <w:t>木</w:t>
      </w:r>
      <w:r w:rsidRPr="00D9722E">
        <w:rPr>
          <w:b/>
          <w:sz w:val="28"/>
          <w:szCs w:val="28"/>
          <w:u w:val="single"/>
        </w:rPr>
        <w:t>））</w:t>
      </w:r>
      <w:r w:rsidRPr="00D9722E">
        <w:rPr>
          <w:b/>
          <w:u w:val="single"/>
        </w:rPr>
        <w:t xml:space="preserve">　</w:t>
      </w:r>
      <w:r w:rsidRPr="00053537">
        <w:rPr>
          <w:b/>
        </w:rPr>
        <w:t xml:space="preserve">　</w:t>
      </w:r>
      <w:r w:rsidRPr="00053537">
        <w:rPr>
          <w:rFonts w:hint="eastAsia"/>
          <w:b/>
        </w:rPr>
        <w:t xml:space="preserve">　</w:t>
      </w:r>
      <w:r w:rsidRPr="00053537">
        <w:rPr>
          <w:b/>
        </w:rPr>
        <w:t xml:space="preserve">　</w:t>
      </w:r>
      <w:r w:rsidR="0089663F" w:rsidRPr="0089663F">
        <w:rPr>
          <w:rFonts w:hint="eastAsia"/>
          <w:b/>
          <w:u w:val="single"/>
        </w:rPr>
        <w:t>場所：衆議院第</w:t>
      </w:r>
      <w:r w:rsidR="0089663F" w:rsidRPr="0089663F">
        <w:rPr>
          <w:b/>
          <w:u w:val="single"/>
        </w:rPr>
        <w:t>1議員会館多目的ホール及び特別室</w:t>
      </w:r>
    </w:p>
    <w:p w:rsidR="0089663F" w:rsidRDefault="0089663F" w:rsidP="0089663F">
      <w:pPr>
        <w:jc w:val="left"/>
      </w:pPr>
      <w:r>
        <w:rPr>
          <w:rFonts w:hint="eastAsia"/>
        </w:rPr>
        <w:t>＊会議開催は9：00～17：15となっております。</w:t>
      </w:r>
      <w:r w:rsidR="00D9722E">
        <w:rPr>
          <w:rFonts w:hint="eastAsia"/>
        </w:rPr>
        <w:t>（衆議院国際会議室）</w:t>
      </w:r>
    </w:p>
    <w:p w:rsidR="002D6BAF" w:rsidRPr="0089663F" w:rsidRDefault="00D16B78" w:rsidP="00D87DE1">
      <w:pPr>
        <w:jc w:val="left"/>
        <w:rPr>
          <w:rFonts w:ascii="HGP創英角ｺﾞｼｯｸUB" w:eastAsia="HGP創英角ｺﾞｼｯｸUB" w:hAnsi="HGP創英角ｺﾞｼｯｸUB"/>
          <w:color w:val="FFFFFF" w:themeColor="background1"/>
          <w:sz w:val="24"/>
          <w:szCs w:val="24"/>
          <w:bdr w:val="single" w:sz="4" w:space="0" w:color="auto"/>
        </w:rPr>
      </w:pPr>
      <w:r w:rsidRPr="00E624D7">
        <w:rPr>
          <w:rFonts w:ascii="Times New Roman" w:eastAsia="Times New Roman" w:hAnsi="Times New Roman" w:cs="Times New Roman"/>
          <w:noProof/>
          <w:snapToGrid w:val="0"/>
          <w:color w:val="000000"/>
          <w:w w:val="0"/>
          <w:sz w:val="0"/>
          <w:szCs w:val="0"/>
          <w:u w:color="000000"/>
          <w:bdr w:val="none" w:sz="0" w:space="0" w:color="000000"/>
          <w:shd w:val="clear" w:color="000000" w:fill="000000"/>
        </w:rPr>
        <mc:AlternateContent>
          <mc:Choice Requires="wps">
            <w:drawing>
              <wp:anchor distT="0" distB="0" distL="114300" distR="114300" simplePos="0" relativeHeight="251659264" behindDoc="0" locked="0" layoutInCell="1" allowOverlap="1" wp14:anchorId="616E030D" wp14:editId="547801E8">
                <wp:simplePos x="0" y="0"/>
                <wp:positionH relativeFrom="column">
                  <wp:posOffset>4744085</wp:posOffset>
                </wp:positionH>
                <wp:positionV relativeFrom="paragraph">
                  <wp:posOffset>1905</wp:posOffset>
                </wp:positionV>
                <wp:extent cx="2114550" cy="228600"/>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28600"/>
                        </a:xfrm>
                        <a:prstGeom prst="rect">
                          <a:avLst/>
                        </a:prstGeom>
                        <a:solidFill>
                          <a:srgbClr val="2B3616">
                            <a:alpha val="96000"/>
                          </a:srgbClr>
                        </a:solidFill>
                        <a:ln w="9525">
                          <a:noFill/>
                          <a:miter lim="800000"/>
                          <a:headEnd/>
                          <a:tailEnd/>
                        </a:ln>
                      </wps:spPr>
                      <wps:txbx>
                        <w:txbxContent>
                          <w:p w:rsidR="00D16B78" w:rsidRPr="007D3E0C" w:rsidRDefault="00D16B78" w:rsidP="00D16B78">
                            <w:pPr>
                              <w:rPr>
                                <w:b/>
                                <w:color w:val="FFFFFF" w:themeColor="background1"/>
                              </w:rPr>
                            </w:pPr>
                            <w:r w:rsidRPr="007D3E0C">
                              <w:rPr>
                                <w:rFonts w:hint="eastAsia"/>
                                <w:b/>
                                <w:color w:val="FFFFFF" w:themeColor="background1"/>
                              </w:rPr>
                              <w:t>株式会社</w:t>
                            </w:r>
                            <w:proofErr w:type="spellStart"/>
                            <w:r w:rsidRPr="007D3E0C">
                              <w:rPr>
                                <w:b/>
                                <w:color w:val="FFFFFF" w:themeColor="background1"/>
                              </w:rPr>
                              <w:t>okeiko</w:t>
                            </w:r>
                            <w:proofErr w:type="spellEnd"/>
                            <w:r w:rsidRPr="007D3E0C">
                              <w:rPr>
                                <w:b/>
                                <w:color w:val="FFFFFF" w:themeColor="background1"/>
                              </w:rPr>
                              <w:t xml:space="preserve"> Japan</w:t>
                            </w:r>
                            <w:r w:rsidRPr="007D3E0C">
                              <w:rPr>
                                <w:rFonts w:hint="eastAsia"/>
                                <w:b/>
                                <w:color w:val="FFFFFF" w:themeColor="background1"/>
                              </w:rPr>
                              <w:t>提供</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373.55pt;margin-top:.15pt;width:166.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" fillcolor="#2b3616" stroked="f">
                <v:fill opacity="62965f"/>
                <v:textbox inset=",0,,0">
                  <w:txbxContent>
                    <w:p w:rsidR="00D16B78" w:rsidRPr="007D3E0C" w:rsidRDefault="00D16B78" w:rsidP="00D16B78">
                      <w:pPr>
                        <w:rPr>
                          <w:b/>
                          <w:color w:val="FFFFFF" w:themeColor="background1"/>
                        </w:rPr>
                      </w:pPr>
                      <w:r w:rsidRPr="007D3E0C">
                        <w:rPr>
                          <w:rFonts w:hint="eastAsia"/>
                          <w:b/>
                          <w:color w:val="FFFFFF" w:themeColor="background1"/>
                        </w:rPr>
                        <w:t>株式会社</w:t>
                      </w:r>
                      <w:proofErr w:type="spellStart"/>
                      <w:r w:rsidRPr="007D3E0C">
                        <w:rPr>
                          <w:b/>
                          <w:color w:val="FFFFFF" w:themeColor="background1"/>
                        </w:rPr>
                        <w:t>okeiko</w:t>
                      </w:r>
                      <w:proofErr w:type="spellEnd"/>
                      <w:r w:rsidRPr="007D3E0C">
                        <w:rPr>
                          <w:b/>
                          <w:color w:val="FFFFFF" w:themeColor="background1"/>
                        </w:rPr>
                        <w:t xml:space="preserve"> Japan</w:t>
                      </w:r>
                      <w:r w:rsidRPr="007D3E0C">
                        <w:rPr>
                          <w:rFonts w:hint="eastAsia"/>
                          <w:b/>
                          <w:color w:val="FFFFFF" w:themeColor="background1"/>
                        </w:rPr>
                        <w:t>提供</w:t>
                      </w:r>
                    </w:p>
                  </w:txbxContent>
                </v:textbox>
              </v:shape>
            </w:pict>
          </mc:Fallback>
        </mc:AlternateContent>
      </w:r>
      <w:r w:rsidR="002D6BAF" w:rsidRPr="0089663F">
        <w:rPr>
          <w:rFonts w:ascii="HGP創英角ｺﾞｼｯｸUB" w:eastAsia="HGP創英角ｺﾞｼｯｸUB" w:hAnsi="HGP創英角ｺﾞｼｯｸUB"/>
          <w:color w:val="FFFFFF" w:themeColor="background1"/>
          <w:sz w:val="24"/>
          <w:szCs w:val="24"/>
          <w:highlight w:val="darkGreen"/>
          <w:bdr w:val="single" w:sz="4" w:space="0" w:color="auto"/>
        </w:rPr>
        <w:t>1</w:t>
      </w:r>
      <w:r w:rsidR="002D6BAF" w:rsidRPr="0089663F">
        <w:rPr>
          <w:rFonts w:ascii="HGP創英角ｺﾞｼｯｸUB" w:eastAsia="HGP創英角ｺﾞｼｯｸUB" w:hAnsi="HGP創英角ｺﾞｼｯｸUB" w:hint="eastAsia"/>
          <w:color w:val="FFFFFF" w:themeColor="background1"/>
          <w:sz w:val="24"/>
          <w:szCs w:val="24"/>
          <w:highlight w:val="darkGreen"/>
          <w:bdr w:val="single" w:sz="4" w:space="0" w:color="auto"/>
        </w:rPr>
        <w:t>7</w:t>
      </w:r>
      <w:r w:rsidR="002D6BAF" w:rsidRPr="0089663F">
        <w:rPr>
          <w:rFonts w:ascii="HGP創英角ｺﾞｼｯｸUB" w:eastAsia="HGP創英角ｺﾞｼｯｸUB" w:hAnsi="HGP創英角ｺﾞｼｯｸUB"/>
          <w:color w:val="FFFFFF" w:themeColor="background1"/>
          <w:sz w:val="24"/>
          <w:szCs w:val="24"/>
          <w:highlight w:val="darkGreen"/>
          <w:bdr w:val="single" w:sz="4" w:space="0" w:color="auto"/>
        </w:rPr>
        <w:t>：</w:t>
      </w:r>
      <w:r w:rsidR="002D6BAF" w:rsidRPr="0089663F">
        <w:rPr>
          <w:rFonts w:ascii="HGP創英角ｺﾞｼｯｸUB" w:eastAsia="HGP創英角ｺﾞｼｯｸUB" w:hAnsi="HGP創英角ｺﾞｼｯｸUB" w:hint="eastAsia"/>
          <w:color w:val="FFFFFF" w:themeColor="background1"/>
          <w:sz w:val="24"/>
          <w:szCs w:val="24"/>
          <w:highlight w:val="darkGreen"/>
          <w:bdr w:val="single" w:sz="4" w:space="0" w:color="auto"/>
        </w:rPr>
        <w:t>20過ぎ</w:t>
      </w:r>
      <w:r w:rsidR="002D6BAF" w:rsidRPr="0089663F">
        <w:rPr>
          <w:rFonts w:ascii="HGP創英角ｺﾞｼｯｸUB" w:eastAsia="HGP創英角ｺﾞｼｯｸUB" w:hAnsi="HGP創英角ｺﾞｼｯｸUB"/>
          <w:color w:val="FFFFFF" w:themeColor="background1"/>
          <w:sz w:val="24"/>
          <w:szCs w:val="24"/>
          <w:highlight w:val="darkGreen"/>
          <w:bdr w:val="single" w:sz="4" w:space="0" w:color="auto"/>
        </w:rPr>
        <w:t>～</w:t>
      </w:r>
      <w:r w:rsidR="0089663F" w:rsidRPr="0089663F">
        <w:rPr>
          <w:rFonts w:ascii="HGP創英角ｺﾞｼｯｸUB" w:eastAsia="HGP創英角ｺﾞｼｯｸUB" w:hAnsi="HGP創英角ｺﾞｼｯｸUB" w:hint="eastAsia"/>
          <w:color w:val="FFFFFF" w:themeColor="background1"/>
          <w:sz w:val="24"/>
          <w:szCs w:val="24"/>
          <w:highlight w:val="darkGreen"/>
          <w:bdr w:val="single" w:sz="4" w:space="0" w:color="auto"/>
        </w:rPr>
        <w:t xml:space="preserve">　</w:t>
      </w:r>
      <w:r w:rsidR="00FA6B29">
        <w:rPr>
          <w:rFonts w:ascii="HGP創英角ｺﾞｼｯｸUB" w:eastAsia="HGP創英角ｺﾞｼｯｸUB" w:hAnsi="HGP創英角ｺﾞｼｯｸUB" w:hint="eastAsia"/>
          <w:color w:val="FFFFFF" w:themeColor="background1"/>
          <w:sz w:val="24"/>
          <w:szCs w:val="24"/>
          <w:highlight w:val="darkGreen"/>
          <w:bdr w:val="single" w:sz="4" w:space="0" w:color="auto"/>
        </w:rPr>
        <w:t>ユネスコメンバー</w:t>
      </w:r>
      <w:r w:rsidR="00781850">
        <w:rPr>
          <w:rFonts w:ascii="HGP創英角ｺﾞｼｯｸUB" w:eastAsia="HGP創英角ｺﾞｼｯｸUB" w:hAnsi="HGP創英角ｺﾞｼｯｸUB" w:hint="eastAsia"/>
          <w:color w:val="FFFFFF" w:themeColor="background1"/>
          <w:sz w:val="24"/>
          <w:szCs w:val="24"/>
          <w:highlight w:val="darkGreen"/>
          <w:bdr w:val="single" w:sz="4" w:space="0" w:color="auto"/>
        </w:rPr>
        <w:t>による日本</w:t>
      </w:r>
      <w:r w:rsidR="002D6BAF" w:rsidRPr="0089663F">
        <w:rPr>
          <w:rFonts w:ascii="HGP創英角ｺﾞｼｯｸUB" w:eastAsia="HGP創英角ｺﾞｼｯｸUB" w:hAnsi="HGP創英角ｺﾞｼｯｸUB" w:hint="eastAsia"/>
          <w:color w:val="FFFFFF" w:themeColor="background1"/>
          <w:sz w:val="24"/>
          <w:szCs w:val="24"/>
          <w:highlight w:val="darkGreen"/>
          <w:bdr w:val="single" w:sz="4" w:space="0" w:color="auto"/>
        </w:rPr>
        <w:t>文化体験</w:t>
      </w:r>
      <w:r w:rsidR="00D9722E">
        <w:rPr>
          <w:rFonts w:ascii="HGP創英角ｺﾞｼｯｸUB" w:eastAsia="HGP創英角ｺﾞｼｯｸUB" w:hAnsi="HGP創英角ｺﾞｼｯｸUB" w:hint="eastAsia"/>
          <w:color w:val="FFFFFF" w:themeColor="background1"/>
          <w:sz w:val="24"/>
          <w:szCs w:val="24"/>
          <w:highlight w:val="darkGreen"/>
          <w:bdr w:val="single" w:sz="4" w:space="0" w:color="auto"/>
        </w:rPr>
        <w:t>／キモノ・</w:t>
      </w:r>
      <w:r>
        <w:rPr>
          <w:rFonts w:ascii="HGP創英角ｺﾞｼｯｸUB" w:eastAsia="HGP創英角ｺﾞｼｯｸUB" w:hAnsi="HGP創英角ｺﾞｼｯｸUB" w:hint="eastAsia"/>
          <w:color w:val="FFFFFF" w:themeColor="background1"/>
          <w:sz w:val="24"/>
          <w:szCs w:val="24"/>
          <w:highlight w:val="darkGreen"/>
          <w:bdr w:val="single" w:sz="4" w:space="0" w:color="auto"/>
        </w:rPr>
        <w:t>茶道</w:t>
      </w:r>
      <w:r w:rsidR="00D9722E">
        <w:rPr>
          <w:rFonts w:ascii="HGP創英角ｺﾞｼｯｸUB" w:eastAsia="HGP創英角ｺﾞｼｯｸUB" w:hAnsi="HGP創英角ｺﾞｼｯｸUB" w:hint="eastAsia"/>
          <w:color w:val="FFFFFF" w:themeColor="background1"/>
          <w:sz w:val="24"/>
          <w:szCs w:val="24"/>
          <w:highlight w:val="darkGreen"/>
          <w:bdr w:val="single" w:sz="4" w:space="0" w:color="auto"/>
        </w:rPr>
        <w:t>・</w:t>
      </w:r>
      <w:r>
        <w:rPr>
          <w:rFonts w:ascii="HGP創英角ｺﾞｼｯｸUB" w:eastAsia="HGP創英角ｺﾞｼｯｸUB" w:hAnsi="HGP創英角ｺﾞｼｯｸUB" w:hint="eastAsia"/>
          <w:color w:val="FFFFFF" w:themeColor="background1"/>
          <w:sz w:val="24"/>
          <w:szCs w:val="24"/>
          <w:highlight w:val="darkGreen"/>
          <w:bdr w:val="single" w:sz="4" w:space="0" w:color="auto"/>
        </w:rPr>
        <w:t>書道</w:t>
      </w:r>
      <w:r w:rsidR="002D6BAF" w:rsidRPr="0089663F">
        <w:rPr>
          <w:rFonts w:ascii="HGP創英角ｺﾞｼｯｸUB" w:eastAsia="HGP創英角ｺﾞｼｯｸUB" w:hAnsi="HGP創英角ｺﾞｼｯｸUB" w:hint="eastAsia"/>
          <w:color w:val="FFFFFF" w:themeColor="background1"/>
          <w:sz w:val="24"/>
          <w:szCs w:val="24"/>
          <w:bdr w:val="single" w:sz="4" w:space="0" w:color="auto"/>
        </w:rPr>
        <w:t xml:space="preserve">　</w:t>
      </w:r>
    </w:p>
    <w:p w:rsidR="002D6BAF" w:rsidRPr="002D6BAF" w:rsidRDefault="002D6BAF" w:rsidP="00D87DE1">
      <w:pPr>
        <w:jc w:val="left"/>
        <w:rPr>
          <w:sz w:val="21"/>
          <w:szCs w:val="21"/>
        </w:rPr>
      </w:pPr>
      <w:r w:rsidRPr="002D6BAF">
        <w:rPr>
          <w:rFonts w:hint="eastAsia"/>
          <w:sz w:val="21"/>
          <w:szCs w:val="21"/>
        </w:rPr>
        <w:t>＊</w:t>
      </w:r>
      <w:r w:rsidR="0089663F">
        <w:rPr>
          <w:rFonts w:hint="eastAsia"/>
          <w:sz w:val="21"/>
          <w:szCs w:val="21"/>
        </w:rPr>
        <w:t>会議参加者を対象に、着物着付け・茶道・書道の体験プログラムを用意しております。</w:t>
      </w:r>
    </w:p>
    <w:p w:rsidR="00B00297" w:rsidRPr="0089663F" w:rsidRDefault="00B00297" w:rsidP="00D87DE1">
      <w:pPr>
        <w:jc w:val="left"/>
        <w:rPr>
          <w:rFonts w:ascii="HGP創英角ｺﾞｼｯｸUB" w:eastAsia="HGP創英角ｺﾞｼｯｸUB" w:hAnsi="HGP創英角ｺﾞｼｯｸUB"/>
          <w:color w:val="FFFFFF" w:themeColor="background1"/>
          <w:sz w:val="24"/>
          <w:szCs w:val="24"/>
          <w:bdr w:val="single" w:sz="4" w:space="0" w:color="auto"/>
        </w:rPr>
      </w:pPr>
      <w:r w:rsidRPr="0089663F">
        <w:rPr>
          <w:rFonts w:ascii="HGP創英角ｺﾞｼｯｸUB" w:eastAsia="HGP創英角ｺﾞｼｯｸUB" w:hAnsi="HGP創英角ｺﾞｼｯｸUB" w:hint="eastAsia"/>
          <w:color w:val="FFFFFF" w:themeColor="background1"/>
          <w:sz w:val="24"/>
          <w:szCs w:val="24"/>
          <w:highlight w:val="darkGreen"/>
          <w:bdr w:val="single" w:sz="4" w:space="0" w:color="auto"/>
        </w:rPr>
        <w:t>18：00～冒頭のみ　　歓迎レセプションパーティー</w:t>
      </w:r>
    </w:p>
    <w:p w:rsidR="00B00297" w:rsidRPr="002D6BAF" w:rsidRDefault="00F46F73" w:rsidP="00D87DE1">
      <w:pPr>
        <w:jc w:val="left"/>
        <w:rPr>
          <w:sz w:val="21"/>
          <w:szCs w:val="21"/>
        </w:rPr>
      </w:pPr>
      <w:r w:rsidRPr="002D6BAF">
        <w:rPr>
          <w:rFonts w:hint="eastAsia"/>
          <w:sz w:val="21"/>
          <w:szCs w:val="21"/>
        </w:rPr>
        <w:t>＊冒頭、</w:t>
      </w:r>
      <w:r w:rsidR="00B00297" w:rsidRPr="00D9722E">
        <w:rPr>
          <w:rFonts w:ascii="HGP創英角ｺﾞｼｯｸUB" w:eastAsia="HGP創英角ｺﾞｼｯｸUB" w:hAnsi="HGP創英角ｺﾞｼｯｸUB" w:hint="eastAsia"/>
          <w:sz w:val="24"/>
          <w:szCs w:val="24"/>
        </w:rPr>
        <w:t>鏡開き</w:t>
      </w:r>
      <w:r w:rsidR="00B00297" w:rsidRPr="002D6BAF">
        <w:rPr>
          <w:rFonts w:hint="eastAsia"/>
          <w:sz w:val="21"/>
          <w:szCs w:val="21"/>
        </w:rPr>
        <w:t>を予定しております。</w:t>
      </w:r>
      <w:r w:rsidRPr="002D6BAF">
        <w:rPr>
          <w:rFonts w:hint="eastAsia"/>
          <w:sz w:val="21"/>
          <w:szCs w:val="21"/>
        </w:rPr>
        <w:t>ユネスコの一部メンバーは着物での参加になる予定です。</w:t>
      </w:r>
    </w:p>
    <w:p w:rsidR="00B00297" w:rsidRDefault="00B00297" w:rsidP="00D87DE1">
      <w:pPr>
        <w:jc w:val="left"/>
      </w:pPr>
    </w:p>
    <w:p w:rsidR="00D9722E" w:rsidRDefault="00D9722E" w:rsidP="00D87DE1">
      <w:pPr>
        <w:jc w:val="left"/>
      </w:pPr>
    </w:p>
    <w:p w:rsidR="0089663F" w:rsidRDefault="00B00297" w:rsidP="00D87DE1">
      <w:pPr>
        <w:jc w:val="left"/>
        <w:rPr>
          <w:b/>
          <w:u w:val="single"/>
        </w:rPr>
      </w:pPr>
      <w:r w:rsidRPr="00D9722E">
        <w:rPr>
          <w:rFonts w:hint="eastAsia"/>
          <w:b/>
          <w:sz w:val="28"/>
          <w:szCs w:val="28"/>
          <w:u w:val="single"/>
        </w:rPr>
        <w:t>【第3</w:t>
      </w:r>
      <w:r w:rsidRPr="00D9722E">
        <w:rPr>
          <w:b/>
          <w:sz w:val="28"/>
          <w:szCs w:val="28"/>
          <w:u w:val="single"/>
        </w:rPr>
        <w:t>日目】（1</w:t>
      </w:r>
      <w:r w:rsidRPr="00D9722E">
        <w:rPr>
          <w:rFonts w:hint="eastAsia"/>
          <w:b/>
          <w:sz w:val="28"/>
          <w:szCs w:val="28"/>
          <w:u w:val="single"/>
        </w:rPr>
        <w:t>1</w:t>
      </w:r>
      <w:r w:rsidRPr="00D9722E">
        <w:rPr>
          <w:b/>
          <w:sz w:val="28"/>
          <w:szCs w:val="28"/>
          <w:u w:val="single"/>
        </w:rPr>
        <w:t>月</w:t>
      </w:r>
      <w:r w:rsidRPr="00D9722E">
        <w:rPr>
          <w:rFonts w:hint="eastAsia"/>
          <w:b/>
          <w:sz w:val="28"/>
          <w:szCs w:val="28"/>
          <w:u w:val="single"/>
        </w:rPr>
        <w:t>２</w:t>
      </w:r>
      <w:r w:rsidRPr="00D9722E">
        <w:rPr>
          <w:b/>
          <w:sz w:val="28"/>
          <w:szCs w:val="28"/>
          <w:u w:val="single"/>
        </w:rPr>
        <w:t>日（</w:t>
      </w:r>
      <w:r w:rsidRPr="00D9722E">
        <w:rPr>
          <w:rFonts w:hint="eastAsia"/>
          <w:b/>
          <w:sz w:val="28"/>
          <w:szCs w:val="28"/>
          <w:u w:val="single"/>
        </w:rPr>
        <w:t>金</w:t>
      </w:r>
      <w:r w:rsidRPr="00D9722E">
        <w:rPr>
          <w:b/>
          <w:sz w:val="28"/>
          <w:szCs w:val="28"/>
          <w:u w:val="single"/>
        </w:rPr>
        <w:t>））</w:t>
      </w:r>
      <w:r w:rsidRPr="00053537">
        <w:rPr>
          <w:b/>
          <w:sz w:val="28"/>
          <w:szCs w:val="28"/>
        </w:rPr>
        <w:t xml:space="preserve">　　</w:t>
      </w:r>
      <w:r w:rsidRPr="00053537">
        <w:rPr>
          <w:b/>
        </w:rPr>
        <w:t xml:space="preserve">　</w:t>
      </w:r>
      <w:r w:rsidRPr="00053537">
        <w:rPr>
          <w:rFonts w:hint="eastAsia"/>
          <w:b/>
          <w:u w:val="single"/>
        </w:rPr>
        <w:t xml:space="preserve">　</w:t>
      </w:r>
      <w:r w:rsidR="0089663F" w:rsidRPr="0089663F">
        <w:rPr>
          <w:rFonts w:hint="eastAsia"/>
          <w:b/>
          <w:u w:val="single"/>
        </w:rPr>
        <w:t>場所：</w:t>
      </w:r>
      <w:r w:rsidR="0089663F">
        <w:rPr>
          <w:rFonts w:hint="eastAsia"/>
          <w:b/>
          <w:u w:val="single"/>
        </w:rPr>
        <w:t>久能山東照宮（静岡県静岡市）</w:t>
      </w:r>
    </w:p>
    <w:p w:rsidR="0089663F" w:rsidRDefault="0089663F" w:rsidP="0089663F">
      <w:pPr>
        <w:jc w:val="left"/>
      </w:pPr>
      <w:r>
        <w:rPr>
          <w:rFonts w:hint="eastAsia"/>
        </w:rPr>
        <w:t>＊会議開催は9：00～11：00となっております。</w:t>
      </w:r>
      <w:r w:rsidR="00D9722E">
        <w:rPr>
          <w:rFonts w:hint="eastAsia"/>
        </w:rPr>
        <w:t>（衆議院国際会議室）</w:t>
      </w:r>
    </w:p>
    <w:p w:rsidR="008534A9" w:rsidRPr="00D9722E" w:rsidRDefault="00B00297" w:rsidP="00D87DE1">
      <w:pPr>
        <w:jc w:val="left"/>
        <w:rPr>
          <w:rFonts w:ascii="HGP創英角ｺﾞｼｯｸUB" w:eastAsia="HGP創英角ｺﾞｼｯｸUB" w:hAnsi="HGP創英角ｺﾞｼｯｸUB"/>
          <w:color w:val="FFFFFF" w:themeColor="background1"/>
          <w:sz w:val="24"/>
          <w:szCs w:val="24"/>
          <w:bdr w:val="single" w:sz="4" w:space="0" w:color="auto"/>
        </w:rPr>
      </w:pPr>
      <w:r w:rsidRPr="00D9722E">
        <w:rPr>
          <w:rFonts w:ascii="HGP創英角ｺﾞｼｯｸUB" w:eastAsia="HGP創英角ｺﾞｼｯｸUB" w:hAnsi="HGP創英角ｺﾞｼｯｸUB" w:hint="eastAsia"/>
          <w:color w:val="FFFFFF" w:themeColor="background1"/>
          <w:sz w:val="24"/>
          <w:szCs w:val="24"/>
          <w:highlight w:val="darkGreen"/>
          <w:bdr w:val="single" w:sz="4" w:space="0" w:color="auto"/>
        </w:rPr>
        <w:t>15：15～17：00</w:t>
      </w:r>
      <w:r w:rsidR="004373ED" w:rsidRPr="00D9722E">
        <w:rPr>
          <w:rFonts w:ascii="HGP創英角ｺﾞｼｯｸUB" w:eastAsia="HGP創英角ｺﾞｼｯｸUB" w:hAnsi="HGP創英角ｺﾞｼｯｸUB" w:hint="eastAsia"/>
          <w:color w:val="FFFFFF" w:themeColor="background1"/>
          <w:sz w:val="24"/>
          <w:szCs w:val="24"/>
          <w:highlight w:val="darkGreen"/>
          <w:bdr w:val="single" w:sz="4" w:space="0" w:color="auto"/>
        </w:rPr>
        <w:t xml:space="preserve">　　</w:t>
      </w:r>
      <w:r w:rsidR="00D9722E" w:rsidRPr="00D9722E">
        <w:rPr>
          <w:rFonts w:ascii="HGP創英角ｺﾞｼｯｸUB" w:eastAsia="HGP創英角ｺﾞｼｯｸUB" w:hAnsi="HGP創英角ｺﾞｼｯｸUB" w:hint="eastAsia"/>
          <w:color w:val="FFFFFF" w:themeColor="background1"/>
          <w:sz w:val="24"/>
          <w:szCs w:val="24"/>
          <w:highlight w:val="darkGreen"/>
          <w:bdr w:val="single" w:sz="4" w:space="0" w:color="auto"/>
        </w:rPr>
        <w:t>日本文化体験ツアー</w:t>
      </w:r>
      <w:r w:rsidR="00D16B78">
        <w:rPr>
          <w:rFonts w:ascii="HGP創英角ｺﾞｼｯｸUB" w:eastAsia="HGP創英角ｺﾞｼｯｸUB" w:hAnsi="HGP創英角ｺﾞｼｯｸUB" w:hint="eastAsia"/>
          <w:color w:val="FFFFFF" w:themeColor="background1"/>
          <w:sz w:val="24"/>
          <w:szCs w:val="24"/>
          <w:highlight w:val="darkGreen"/>
          <w:bdr w:val="single" w:sz="4" w:space="0" w:color="auto"/>
        </w:rPr>
        <w:t>（甲冑・スペイン国王との秘話他）</w:t>
      </w:r>
      <w:r w:rsidR="00D9722E">
        <w:rPr>
          <w:rFonts w:ascii="HGP創英角ｺﾞｼｯｸUB" w:eastAsia="HGP創英角ｺﾞｼｯｸUB" w:hAnsi="HGP創英角ｺﾞｼｯｸUB" w:hint="eastAsia"/>
          <w:color w:val="FFFFFF" w:themeColor="background1"/>
          <w:sz w:val="24"/>
          <w:szCs w:val="24"/>
          <w:highlight w:val="darkGreen"/>
          <w:bdr w:val="single" w:sz="4" w:space="0" w:color="auto"/>
        </w:rPr>
        <w:t>＠静岡</w:t>
      </w:r>
    </w:p>
    <w:p w:rsidR="00B00297" w:rsidRDefault="008534A9">
      <w:pPr>
        <w:jc w:val="left"/>
      </w:pPr>
      <w:r>
        <w:rPr>
          <w:rFonts w:hint="eastAsia"/>
        </w:rPr>
        <w:t>＊予定時刻は当日の交通状況により変更される可能性があります。</w:t>
      </w:r>
    </w:p>
    <w:p w:rsidR="00D87DE1" w:rsidRDefault="00D87DE1" w:rsidP="00E74552"/>
    <w:p w:rsidR="004373ED" w:rsidRDefault="004373ED" w:rsidP="004373ED">
      <w:r>
        <w:rPr>
          <w:rFonts w:hint="eastAsia"/>
        </w:rPr>
        <w:t>本会議は、原則、メディア・クローズドとなっておりますが、</w:t>
      </w:r>
      <w:r w:rsidR="00DC0E80">
        <w:rPr>
          <w:rFonts w:hint="eastAsia"/>
        </w:rPr>
        <w:t>上</w:t>
      </w:r>
      <w:r>
        <w:rPr>
          <w:rFonts w:hint="eastAsia"/>
        </w:rPr>
        <w:t>記一部のプログラムのみ公開しております。</w:t>
      </w:r>
    </w:p>
    <w:p w:rsidR="004373ED" w:rsidRDefault="004373ED" w:rsidP="004373ED">
      <w:r>
        <w:rPr>
          <w:rFonts w:hint="eastAsia"/>
        </w:rPr>
        <w:t>尚、ユネスコ統計局はメディアのインタビュー対応は原則行っておりません</w:t>
      </w:r>
      <w:r w:rsidR="00D16B78">
        <w:rPr>
          <w:rFonts w:hint="eastAsia"/>
        </w:rPr>
        <w:t>が</w:t>
      </w:r>
      <w:r>
        <w:rPr>
          <w:rFonts w:hint="eastAsia"/>
        </w:rPr>
        <w:t>、</w:t>
      </w:r>
      <w:r w:rsidR="00D16B78">
        <w:rPr>
          <w:rFonts w:hint="eastAsia"/>
        </w:rPr>
        <w:t>日本人メンバーは対応可能です</w:t>
      </w:r>
      <w:r>
        <w:rPr>
          <w:rFonts w:hint="eastAsia"/>
        </w:rPr>
        <w:t>。</w:t>
      </w:r>
    </w:p>
    <w:p w:rsidR="00D87DE1" w:rsidRDefault="004373ED" w:rsidP="004373ED">
      <w:r>
        <w:rPr>
          <w:rFonts w:hint="eastAsia"/>
        </w:rPr>
        <w:t>日本政府からは、文化庁・観光庁・経済産業省が全</w:t>
      </w:r>
      <w:r w:rsidR="00AC6339">
        <w:rPr>
          <w:rFonts w:hint="eastAsia"/>
        </w:rPr>
        <w:t>ての</w:t>
      </w:r>
      <w:r>
        <w:rPr>
          <w:rFonts w:hint="eastAsia"/>
        </w:rPr>
        <w:t>行程</w:t>
      </w:r>
      <w:r w:rsidR="00AC6339">
        <w:rPr>
          <w:rFonts w:hint="eastAsia"/>
        </w:rPr>
        <w:t>に</w:t>
      </w:r>
      <w:r>
        <w:rPr>
          <w:rFonts w:hint="eastAsia"/>
        </w:rPr>
        <w:t>出席予定です。</w:t>
      </w:r>
    </w:p>
    <w:p w:rsidR="00D87DE1" w:rsidRDefault="00D87DE1" w:rsidP="00E74552"/>
    <w:p w:rsidR="0004561D" w:rsidRDefault="0004561D" w:rsidP="00E74552">
      <w:r>
        <w:rPr>
          <w:rFonts w:hint="eastAsia"/>
        </w:rPr>
        <w:t>問い合わせ先</w:t>
      </w:r>
    </w:p>
    <w:p w:rsidR="0004561D" w:rsidRDefault="0004561D" w:rsidP="00E74552">
      <w:r>
        <w:rPr>
          <w:rFonts w:hint="eastAsia"/>
        </w:rPr>
        <w:t>ユネスコＣＳＡ技術諮問委員会運営委員会事務局</w:t>
      </w:r>
    </w:p>
    <w:p w:rsidR="0004561D" w:rsidRDefault="0004561D" w:rsidP="00E74552">
      <w:r>
        <w:rPr>
          <w:rFonts w:hint="eastAsia"/>
        </w:rPr>
        <w:t>（全日本社寺観光連盟内）</w:t>
      </w:r>
    </w:p>
    <w:p w:rsidR="0004561D" w:rsidRDefault="0004561D" w:rsidP="00E74552">
      <w:r>
        <w:rPr>
          <w:rFonts w:hint="eastAsia"/>
        </w:rPr>
        <w:t>０３－６４１６－０１６６</w:t>
      </w:r>
    </w:p>
    <w:p w:rsidR="0004561D" w:rsidRDefault="0004561D" w:rsidP="00E74552">
      <w:r>
        <w:rPr>
          <w:rFonts w:hint="eastAsia"/>
        </w:rPr>
        <w:t>担当：</w:t>
      </w:r>
      <w:r w:rsidR="000F6114">
        <w:rPr>
          <w:rFonts w:hint="eastAsia"/>
        </w:rPr>
        <w:t>山﨑・</w:t>
      </w:r>
      <w:r>
        <w:rPr>
          <w:rFonts w:hint="eastAsia"/>
        </w:rPr>
        <w:t>山本</w:t>
      </w:r>
    </w:p>
    <w:bookmarkEnd w:id="0"/>
    <w:p w:rsidR="004373ED" w:rsidRDefault="0004561D" w:rsidP="004373ED">
      <w:pPr>
        <w:pStyle w:val="a8"/>
      </w:pPr>
      <w:r>
        <w:br w:type="page"/>
      </w:r>
    </w:p>
    <w:p w:rsidR="004373ED" w:rsidRPr="007D3E0C" w:rsidRDefault="004373ED" w:rsidP="004373ED">
      <w:pPr>
        <w:pStyle w:val="a8"/>
        <w:rPr>
          <w:rFonts w:ascii="HGP創英角ｺﾞｼｯｸUB" w:eastAsia="HGP創英角ｺﾞｼｯｸUB" w:hAnsi="HGP創英角ｺﾞｼｯｸUB"/>
          <w:sz w:val="16"/>
          <w:szCs w:val="16"/>
          <w:bdr w:val="single" w:sz="4" w:space="0" w:color="auto"/>
        </w:rPr>
      </w:pPr>
    </w:p>
    <w:p w:rsidR="004373ED" w:rsidRPr="00F4099D" w:rsidRDefault="004373ED" w:rsidP="004373ED">
      <w:pPr>
        <w:pStyle w:val="a8"/>
        <w:rPr>
          <w:rFonts w:ascii="HGP創英角ｺﾞｼｯｸUB" w:eastAsia="HGP創英角ｺﾞｼｯｸUB" w:hAnsi="HGP創英角ｺﾞｼｯｸUB"/>
          <w:b/>
          <w:sz w:val="52"/>
          <w:szCs w:val="52"/>
          <w:bdr w:val="single" w:sz="4" w:space="0" w:color="auto"/>
        </w:rPr>
      </w:pPr>
      <w:r w:rsidRPr="00F4099D">
        <w:rPr>
          <w:rFonts w:ascii="HGP創英角ｺﾞｼｯｸUB" w:eastAsia="HGP創英角ｺﾞｼｯｸUB" w:hAnsi="HGP創英角ｺﾞｼｯｸUB" w:hint="eastAsia"/>
          <w:b/>
          <w:sz w:val="52"/>
          <w:szCs w:val="52"/>
          <w:bdr w:val="single" w:sz="4" w:space="0" w:color="auto"/>
        </w:rPr>
        <w:t>取材</w:t>
      </w:r>
      <w:r w:rsidR="008534A9" w:rsidRPr="00F4099D">
        <w:rPr>
          <w:rFonts w:ascii="HGP創英角ｺﾞｼｯｸUB" w:eastAsia="HGP創英角ｺﾞｼｯｸUB" w:hAnsi="HGP創英角ｺﾞｼｯｸUB" w:hint="eastAsia"/>
          <w:b/>
          <w:sz w:val="52"/>
          <w:szCs w:val="52"/>
          <w:bdr w:val="single" w:sz="4" w:space="0" w:color="auto"/>
        </w:rPr>
        <w:t>内容送付用紙</w:t>
      </w:r>
    </w:p>
    <w:p w:rsidR="008534A9" w:rsidRDefault="00801F55" w:rsidP="00F4099D">
      <w:pPr>
        <w:ind w:leftChars="100" w:left="220"/>
        <w:rPr>
          <w:sz w:val="24"/>
          <w:szCs w:val="24"/>
        </w:rPr>
      </w:pPr>
      <w:r w:rsidRPr="00801F55">
        <w:rPr>
          <w:rFonts w:hint="eastAsia"/>
        </w:rPr>
        <w:t>ユネスコ統計局文化サテライト勘定技術諮問委員会（</w:t>
      </w:r>
      <w:r w:rsidRPr="00801F55">
        <w:t>UIS CSA TAG MEETING）</w:t>
      </w:r>
      <w:r w:rsidRPr="00801F55">
        <w:rPr>
          <w:rFonts w:hint="eastAsia"/>
        </w:rPr>
        <w:t>鎌倉</w:t>
      </w:r>
      <w:r>
        <w:rPr>
          <w:rFonts w:hint="eastAsia"/>
        </w:rPr>
        <w:t>・</w:t>
      </w:r>
      <w:r w:rsidRPr="00801F55">
        <w:rPr>
          <w:rFonts w:hint="eastAsia"/>
        </w:rPr>
        <w:t>東京</w:t>
      </w:r>
      <w:r>
        <w:rPr>
          <w:rFonts w:hint="eastAsia"/>
        </w:rPr>
        <w:t>会議</w:t>
      </w:r>
    </w:p>
    <w:p w:rsidR="00801F55" w:rsidRDefault="00801F55" w:rsidP="00801F55">
      <w:pPr>
        <w:ind w:leftChars="100" w:left="220"/>
        <w:rPr>
          <w:sz w:val="24"/>
          <w:szCs w:val="24"/>
        </w:rPr>
      </w:pPr>
    </w:p>
    <w:p w:rsidR="00077E83" w:rsidRDefault="00077E83" w:rsidP="00F4099D">
      <w:pPr>
        <w:ind w:leftChars="100" w:left="220"/>
        <w:rPr>
          <w:sz w:val="24"/>
          <w:szCs w:val="24"/>
        </w:rPr>
      </w:pPr>
      <w:r>
        <w:rPr>
          <w:rFonts w:hint="eastAsia"/>
          <w:sz w:val="24"/>
          <w:szCs w:val="24"/>
        </w:rPr>
        <w:t>取材にご参加頂けます場合、以下に記載いただき、メールまたはファックスの送付をお願いします。</w:t>
      </w:r>
    </w:p>
    <w:p w:rsidR="00077E83" w:rsidRDefault="00077E83" w:rsidP="00077E83">
      <w:pPr>
        <w:rPr>
          <w:sz w:val="24"/>
          <w:szCs w:val="24"/>
        </w:rPr>
      </w:pPr>
    </w:p>
    <w:p w:rsidR="00077E83" w:rsidRDefault="00077E83" w:rsidP="00097F0B">
      <w:pPr>
        <w:ind w:firstLineChars="100" w:firstLine="240"/>
        <w:rPr>
          <w:sz w:val="24"/>
          <w:szCs w:val="24"/>
        </w:rPr>
      </w:pPr>
      <w:r>
        <w:rPr>
          <w:rFonts w:hint="eastAsia"/>
          <w:sz w:val="24"/>
          <w:szCs w:val="24"/>
        </w:rPr>
        <w:t>メール</w:t>
      </w:r>
      <w:r w:rsidR="00801F55">
        <w:rPr>
          <w:rFonts w:hint="eastAsia"/>
          <w:sz w:val="24"/>
          <w:szCs w:val="24"/>
        </w:rPr>
        <w:t xml:space="preserve"> </w:t>
      </w:r>
      <w:r>
        <w:rPr>
          <w:rFonts w:hint="eastAsia"/>
          <w:sz w:val="24"/>
          <w:szCs w:val="24"/>
        </w:rPr>
        <w:t xml:space="preserve">　</w:t>
      </w:r>
      <w:r>
        <w:rPr>
          <w:sz w:val="24"/>
          <w:szCs w:val="24"/>
        </w:rPr>
        <w:t>info@jtast.jp</w:t>
      </w:r>
    </w:p>
    <w:p w:rsidR="00077E83" w:rsidRDefault="00077E83" w:rsidP="00097F0B">
      <w:pPr>
        <w:ind w:firstLineChars="100" w:firstLine="240"/>
        <w:rPr>
          <w:sz w:val="24"/>
          <w:szCs w:val="24"/>
        </w:rPr>
      </w:pPr>
      <w:r>
        <w:rPr>
          <w:sz w:val="24"/>
          <w:szCs w:val="24"/>
        </w:rPr>
        <w:t>FAX 03-6230-0349</w:t>
      </w:r>
      <w:r>
        <w:rPr>
          <w:rFonts w:hint="eastAsia"/>
          <w:sz w:val="24"/>
          <w:szCs w:val="24"/>
        </w:rPr>
        <w:t xml:space="preserve">　</w:t>
      </w:r>
    </w:p>
    <w:p w:rsidR="00077E83" w:rsidRDefault="008534A9" w:rsidP="00097F0B">
      <w:pPr>
        <w:ind w:firstLineChars="100" w:firstLine="240"/>
        <w:rPr>
          <w:sz w:val="24"/>
          <w:szCs w:val="24"/>
        </w:rPr>
      </w:pPr>
      <w:r w:rsidRPr="008534A9">
        <w:rPr>
          <w:rFonts w:hint="eastAsia"/>
          <w:sz w:val="24"/>
          <w:szCs w:val="24"/>
        </w:rPr>
        <w:t>ユネスコＣＳＡ技術諮問委員会運営委員会事務局</w:t>
      </w:r>
      <w:r w:rsidRPr="00F4099D">
        <w:rPr>
          <w:rFonts w:hint="eastAsia"/>
          <w:sz w:val="21"/>
          <w:szCs w:val="21"/>
        </w:rPr>
        <w:t>（</w:t>
      </w:r>
      <w:r w:rsidR="00077E83" w:rsidRPr="00F4099D">
        <w:rPr>
          <w:rFonts w:hint="eastAsia"/>
          <w:sz w:val="21"/>
          <w:szCs w:val="21"/>
        </w:rPr>
        <w:t>全日本社寺観光連盟</w:t>
      </w:r>
      <w:r w:rsidRPr="00F4099D">
        <w:rPr>
          <w:rFonts w:hint="eastAsia"/>
          <w:sz w:val="21"/>
          <w:szCs w:val="21"/>
        </w:rPr>
        <w:t>内）</w:t>
      </w:r>
      <w:r w:rsidR="00077E83">
        <w:rPr>
          <w:rFonts w:hint="eastAsia"/>
          <w:sz w:val="24"/>
          <w:szCs w:val="24"/>
        </w:rPr>
        <w:t xml:space="preserve">　山﨑・山本　宛</w:t>
      </w:r>
    </w:p>
    <w:p w:rsidR="00077E83" w:rsidRDefault="00077E83" w:rsidP="00077E83">
      <w:pPr>
        <w:rPr>
          <w:sz w:val="24"/>
          <w:szCs w:val="24"/>
        </w:rPr>
      </w:pPr>
    </w:p>
    <w:tbl>
      <w:tblPr>
        <w:tblStyle w:val="affffd"/>
        <w:tblW w:w="10314" w:type="dxa"/>
        <w:tblLook w:val="04A0" w:firstRow="1" w:lastRow="0" w:firstColumn="1" w:lastColumn="0" w:noHBand="0" w:noVBand="1"/>
      </w:tblPr>
      <w:tblGrid>
        <w:gridCol w:w="4219"/>
        <w:gridCol w:w="6095"/>
      </w:tblGrid>
      <w:tr w:rsidR="00077E83" w:rsidTr="00F4099D">
        <w:tc>
          <w:tcPr>
            <w:tcW w:w="4219" w:type="dxa"/>
            <w:tcBorders>
              <w:top w:val="single" w:sz="4" w:space="0" w:color="auto"/>
              <w:left w:val="single" w:sz="4" w:space="0" w:color="auto"/>
              <w:bottom w:val="single" w:sz="4" w:space="0" w:color="auto"/>
              <w:right w:val="single" w:sz="4" w:space="0" w:color="auto"/>
            </w:tcBorders>
          </w:tcPr>
          <w:p w:rsidR="00077E83" w:rsidRDefault="00077E83">
            <w:pPr>
              <w:rPr>
                <w:rFonts w:eastAsiaTheme="minorEastAsia"/>
                <w:sz w:val="24"/>
                <w:szCs w:val="24"/>
              </w:rPr>
            </w:pPr>
          </w:p>
          <w:p w:rsidR="00077E83" w:rsidRDefault="00077E83">
            <w:pPr>
              <w:widowControl w:val="0"/>
              <w:jc w:val="both"/>
              <w:rPr>
                <w:rFonts w:asciiTheme="minorHAnsi" w:eastAsiaTheme="minorEastAsia" w:hAnsiTheme="minorHAnsi"/>
                <w:kern w:val="2"/>
                <w:sz w:val="24"/>
                <w:szCs w:val="24"/>
              </w:rPr>
            </w:pPr>
            <w:r>
              <w:rPr>
                <w:rFonts w:ascii="ＭＳ 明朝" w:eastAsia="ＭＳ 明朝" w:hAnsi="ＭＳ 明朝" w:cs="ＭＳ 明朝" w:hint="eastAsia"/>
                <w:sz w:val="24"/>
                <w:szCs w:val="24"/>
              </w:rPr>
              <w:t>貴社</w:t>
            </w:r>
            <w:r>
              <w:rPr>
                <w:rFonts w:hint="eastAsia"/>
                <w:sz w:val="24"/>
                <w:szCs w:val="24"/>
              </w:rPr>
              <w:t>名</w:t>
            </w:r>
          </w:p>
        </w:tc>
        <w:tc>
          <w:tcPr>
            <w:tcW w:w="6095" w:type="dxa"/>
            <w:tcBorders>
              <w:top w:val="single" w:sz="4" w:space="0" w:color="auto"/>
              <w:left w:val="single" w:sz="4" w:space="0" w:color="auto"/>
              <w:bottom w:val="single" w:sz="4" w:space="0" w:color="auto"/>
              <w:right w:val="single" w:sz="4" w:space="0" w:color="auto"/>
            </w:tcBorders>
          </w:tcPr>
          <w:p w:rsidR="00077E83" w:rsidRDefault="00077E83">
            <w:pPr>
              <w:rPr>
                <w:rFonts w:eastAsiaTheme="minorEastAsia"/>
                <w:sz w:val="24"/>
                <w:szCs w:val="24"/>
              </w:rPr>
            </w:pPr>
          </w:p>
          <w:p w:rsidR="00077E83" w:rsidRDefault="00077E83">
            <w:pPr>
              <w:widowControl w:val="0"/>
              <w:jc w:val="both"/>
              <w:rPr>
                <w:rFonts w:asciiTheme="minorHAnsi" w:eastAsiaTheme="minorEastAsia" w:hAnsiTheme="minorHAnsi"/>
                <w:kern w:val="2"/>
                <w:sz w:val="24"/>
                <w:szCs w:val="24"/>
              </w:rPr>
            </w:pPr>
          </w:p>
        </w:tc>
      </w:tr>
      <w:tr w:rsidR="00077E83" w:rsidTr="00F4099D">
        <w:tc>
          <w:tcPr>
            <w:tcW w:w="4219" w:type="dxa"/>
            <w:tcBorders>
              <w:top w:val="single" w:sz="4" w:space="0" w:color="auto"/>
              <w:left w:val="single" w:sz="4" w:space="0" w:color="auto"/>
              <w:bottom w:val="single" w:sz="4" w:space="0" w:color="auto"/>
              <w:right w:val="single" w:sz="4" w:space="0" w:color="auto"/>
            </w:tcBorders>
          </w:tcPr>
          <w:p w:rsidR="00077E83" w:rsidRDefault="00077E83">
            <w:pPr>
              <w:rPr>
                <w:rFonts w:eastAsiaTheme="minorEastAsia"/>
                <w:sz w:val="24"/>
                <w:szCs w:val="24"/>
              </w:rPr>
            </w:pPr>
          </w:p>
          <w:p w:rsidR="00077E83" w:rsidRDefault="00077E83">
            <w:pPr>
              <w:widowControl w:val="0"/>
              <w:jc w:val="both"/>
              <w:rPr>
                <w:rFonts w:asciiTheme="minorHAnsi" w:eastAsiaTheme="minorEastAsia" w:hAnsiTheme="minorHAnsi"/>
                <w:kern w:val="2"/>
                <w:sz w:val="24"/>
                <w:szCs w:val="24"/>
              </w:rPr>
            </w:pPr>
            <w:r>
              <w:rPr>
                <w:rFonts w:ascii="ＭＳ 明朝" w:eastAsia="ＭＳ 明朝" w:hAnsi="ＭＳ 明朝" w:cs="ＭＳ 明朝" w:hint="eastAsia"/>
                <w:sz w:val="24"/>
                <w:szCs w:val="24"/>
              </w:rPr>
              <w:t>部署</w:t>
            </w:r>
            <w:r>
              <w:rPr>
                <w:rFonts w:hint="eastAsia"/>
                <w:sz w:val="24"/>
                <w:szCs w:val="24"/>
              </w:rPr>
              <w:t>名</w:t>
            </w:r>
          </w:p>
        </w:tc>
        <w:tc>
          <w:tcPr>
            <w:tcW w:w="6095" w:type="dxa"/>
            <w:tcBorders>
              <w:top w:val="single" w:sz="4" w:space="0" w:color="auto"/>
              <w:left w:val="single" w:sz="4" w:space="0" w:color="auto"/>
              <w:bottom w:val="single" w:sz="4" w:space="0" w:color="auto"/>
              <w:right w:val="single" w:sz="4" w:space="0" w:color="auto"/>
            </w:tcBorders>
          </w:tcPr>
          <w:p w:rsidR="00077E83" w:rsidRDefault="00077E83">
            <w:pPr>
              <w:rPr>
                <w:rFonts w:eastAsiaTheme="minorEastAsia"/>
                <w:sz w:val="24"/>
                <w:szCs w:val="24"/>
              </w:rPr>
            </w:pPr>
          </w:p>
          <w:p w:rsidR="00077E83" w:rsidRDefault="00077E83">
            <w:pPr>
              <w:widowControl w:val="0"/>
              <w:jc w:val="both"/>
              <w:rPr>
                <w:rFonts w:asciiTheme="minorHAnsi" w:eastAsiaTheme="minorEastAsia" w:hAnsiTheme="minorHAnsi"/>
                <w:kern w:val="2"/>
                <w:sz w:val="24"/>
                <w:szCs w:val="24"/>
              </w:rPr>
            </w:pPr>
          </w:p>
        </w:tc>
      </w:tr>
      <w:tr w:rsidR="00077E83" w:rsidTr="00F4099D">
        <w:tc>
          <w:tcPr>
            <w:tcW w:w="4219" w:type="dxa"/>
            <w:tcBorders>
              <w:top w:val="single" w:sz="4" w:space="0" w:color="auto"/>
              <w:left w:val="single" w:sz="4" w:space="0" w:color="auto"/>
              <w:bottom w:val="single" w:sz="4" w:space="0" w:color="auto"/>
              <w:right w:val="single" w:sz="4" w:space="0" w:color="auto"/>
            </w:tcBorders>
            <w:hideMark/>
          </w:tcPr>
          <w:p w:rsidR="00077E83" w:rsidRDefault="00077E83">
            <w:pPr>
              <w:widowControl w:val="0"/>
              <w:jc w:val="both"/>
              <w:rPr>
                <w:rFonts w:asciiTheme="minorHAnsi" w:eastAsiaTheme="minorEastAsia" w:hAnsiTheme="minorHAnsi"/>
                <w:kern w:val="2"/>
                <w:sz w:val="24"/>
                <w:szCs w:val="24"/>
              </w:rPr>
            </w:pPr>
            <w:r>
              <w:rPr>
                <w:rFonts w:ascii="ＭＳ 明朝" w:eastAsia="ＭＳ 明朝" w:hAnsi="ＭＳ 明朝" w:cs="ＭＳ 明朝" w:hint="eastAsia"/>
                <w:sz w:val="24"/>
                <w:szCs w:val="24"/>
              </w:rPr>
              <w:t>参加される方のうち代表のお名</w:t>
            </w:r>
            <w:r>
              <w:rPr>
                <w:rFonts w:hint="eastAsia"/>
                <w:sz w:val="24"/>
                <w:szCs w:val="24"/>
              </w:rPr>
              <w:t>前</w:t>
            </w:r>
          </w:p>
        </w:tc>
        <w:tc>
          <w:tcPr>
            <w:tcW w:w="6095" w:type="dxa"/>
            <w:tcBorders>
              <w:top w:val="single" w:sz="4" w:space="0" w:color="auto"/>
              <w:left w:val="single" w:sz="4" w:space="0" w:color="auto"/>
              <w:bottom w:val="single" w:sz="4" w:space="0" w:color="auto"/>
              <w:right w:val="single" w:sz="4" w:space="0" w:color="auto"/>
            </w:tcBorders>
          </w:tcPr>
          <w:p w:rsidR="00077E83" w:rsidRDefault="00077E83">
            <w:pPr>
              <w:rPr>
                <w:rFonts w:eastAsiaTheme="minorEastAsia"/>
                <w:sz w:val="24"/>
                <w:szCs w:val="24"/>
              </w:rPr>
            </w:pPr>
          </w:p>
          <w:p w:rsidR="00077E83" w:rsidRDefault="00077E83">
            <w:pPr>
              <w:widowControl w:val="0"/>
              <w:jc w:val="both"/>
              <w:rPr>
                <w:rFonts w:asciiTheme="minorHAnsi" w:eastAsiaTheme="minorEastAsia" w:hAnsiTheme="minorHAnsi"/>
                <w:kern w:val="2"/>
                <w:sz w:val="24"/>
                <w:szCs w:val="24"/>
              </w:rPr>
            </w:pPr>
          </w:p>
        </w:tc>
      </w:tr>
      <w:tr w:rsidR="00077E83" w:rsidTr="00F4099D">
        <w:tc>
          <w:tcPr>
            <w:tcW w:w="4219" w:type="dxa"/>
            <w:tcBorders>
              <w:top w:val="single" w:sz="4" w:space="0" w:color="auto"/>
              <w:left w:val="single" w:sz="4" w:space="0" w:color="auto"/>
              <w:bottom w:val="single" w:sz="4" w:space="0" w:color="auto"/>
              <w:right w:val="single" w:sz="4" w:space="0" w:color="auto"/>
            </w:tcBorders>
          </w:tcPr>
          <w:p w:rsidR="00077E83" w:rsidRDefault="00077E83">
            <w:pPr>
              <w:rPr>
                <w:rFonts w:eastAsiaTheme="minorEastAsia"/>
                <w:sz w:val="24"/>
                <w:szCs w:val="24"/>
              </w:rPr>
            </w:pPr>
          </w:p>
          <w:p w:rsidR="00077E83" w:rsidRDefault="00077E83">
            <w:pPr>
              <w:widowControl w:val="0"/>
              <w:jc w:val="both"/>
              <w:rPr>
                <w:rFonts w:asciiTheme="minorHAnsi" w:eastAsiaTheme="minorEastAsia" w:hAnsiTheme="minorHAnsi"/>
                <w:kern w:val="2"/>
                <w:sz w:val="24"/>
                <w:szCs w:val="24"/>
              </w:rPr>
            </w:pPr>
            <w:r>
              <w:rPr>
                <w:rFonts w:ascii="ＭＳ 明朝" w:eastAsia="ＭＳ 明朝" w:hAnsi="ＭＳ 明朝" w:cs="ＭＳ 明朝" w:hint="eastAsia"/>
                <w:sz w:val="24"/>
                <w:szCs w:val="24"/>
              </w:rPr>
              <w:t>取材人数と機</w:t>
            </w:r>
            <w:r>
              <w:rPr>
                <w:rFonts w:hint="eastAsia"/>
                <w:sz w:val="24"/>
                <w:szCs w:val="24"/>
              </w:rPr>
              <w:t>材</w:t>
            </w:r>
          </w:p>
        </w:tc>
        <w:tc>
          <w:tcPr>
            <w:tcW w:w="6095" w:type="dxa"/>
            <w:tcBorders>
              <w:top w:val="single" w:sz="4" w:space="0" w:color="auto"/>
              <w:left w:val="single" w:sz="4" w:space="0" w:color="auto"/>
              <w:bottom w:val="single" w:sz="4" w:space="0" w:color="auto"/>
              <w:right w:val="single" w:sz="4" w:space="0" w:color="auto"/>
            </w:tcBorders>
            <w:hideMark/>
          </w:tcPr>
          <w:p w:rsidR="00077E83" w:rsidRDefault="00077E83" w:rsidP="00097F0B">
            <w:pPr>
              <w:ind w:firstLineChars="600" w:firstLine="1440"/>
              <w:rPr>
                <w:rFonts w:eastAsiaTheme="minorEastAsia"/>
                <w:sz w:val="24"/>
                <w:szCs w:val="24"/>
              </w:rPr>
            </w:pPr>
            <w:r>
              <w:rPr>
                <w:rFonts w:hint="eastAsia"/>
                <w:sz w:val="24"/>
                <w:szCs w:val="24"/>
              </w:rPr>
              <w:t>名</w:t>
            </w:r>
          </w:p>
          <w:p w:rsidR="00077E83" w:rsidRDefault="00077E83">
            <w:pPr>
              <w:widowControl w:val="0"/>
              <w:jc w:val="both"/>
              <w:rPr>
                <w:rFonts w:asciiTheme="minorHAnsi" w:eastAsiaTheme="minorEastAsia" w:hAnsiTheme="minorHAnsi"/>
                <w:kern w:val="2"/>
                <w:sz w:val="24"/>
                <w:szCs w:val="24"/>
              </w:rPr>
            </w:pPr>
            <w:r>
              <w:rPr>
                <w:rFonts w:ascii="ＭＳ 明朝" w:eastAsia="ＭＳ 明朝" w:hAnsi="ＭＳ 明朝" w:cs="ＭＳ 明朝" w:hint="eastAsia"/>
                <w:sz w:val="24"/>
                <w:szCs w:val="24"/>
              </w:rPr>
              <w:t xml:space="preserve">機材（　　　　　　　　　　　　　　</w:t>
            </w:r>
            <w:r>
              <w:rPr>
                <w:rFonts w:hint="eastAsia"/>
                <w:sz w:val="24"/>
                <w:szCs w:val="24"/>
              </w:rPr>
              <w:t>）</w:t>
            </w:r>
          </w:p>
        </w:tc>
      </w:tr>
      <w:tr w:rsidR="00077E83" w:rsidTr="00F4099D">
        <w:tc>
          <w:tcPr>
            <w:tcW w:w="4219" w:type="dxa"/>
            <w:tcBorders>
              <w:top w:val="single" w:sz="4" w:space="0" w:color="auto"/>
              <w:left w:val="single" w:sz="4" w:space="0" w:color="auto"/>
              <w:bottom w:val="single" w:sz="4" w:space="0" w:color="auto"/>
              <w:right w:val="single" w:sz="4" w:space="0" w:color="auto"/>
            </w:tcBorders>
          </w:tcPr>
          <w:p w:rsidR="00077E83" w:rsidRDefault="00077E83">
            <w:pPr>
              <w:rPr>
                <w:rFonts w:eastAsiaTheme="minorEastAsia"/>
                <w:sz w:val="24"/>
                <w:szCs w:val="24"/>
              </w:rPr>
            </w:pPr>
          </w:p>
          <w:p w:rsidR="00077E83" w:rsidRDefault="00077E83">
            <w:pPr>
              <w:widowControl w:val="0"/>
              <w:jc w:val="both"/>
              <w:rPr>
                <w:rFonts w:asciiTheme="minorHAnsi" w:eastAsiaTheme="minorEastAsia" w:hAnsiTheme="minorHAnsi"/>
                <w:kern w:val="2"/>
                <w:sz w:val="24"/>
                <w:szCs w:val="24"/>
              </w:rPr>
            </w:pPr>
            <w:r>
              <w:rPr>
                <w:rFonts w:ascii="ＭＳ 明朝" w:eastAsia="ＭＳ 明朝" w:hAnsi="ＭＳ 明朝" w:cs="ＭＳ 明朝" w:hint="eastAsia"/>
                <w:sz w:val="24"/>
                <w:szCs w:val="24"/>
              </w:rPr>
              <w:t>連絡</w:t>
            </w:r>
            <w:r>
              <w:rPr>
                <w:rFonts w:hint="eastAsia"/>
                <w:sz w:val="24"/>
                <w:szCs w:val="24"/>
              </w:rPr>
              <w:t>先</w:t>
            </w:r>
          </w:p>
        </w:tc>
        <w:tc>
          <w:tcPr>
            <w:tcW w:w="6095" w:type="dxa"/>
            <w:tcBorders>
              <w:top w:val="single" w:sz="4" w:space="0" w:color="auto"/>
              <w:left w:val="single" w:sz="4" w:space="0" w:color="auto"/>
              <w:bottom w:val="single" w:sz="4" w:space="0" w:color="auto"/>
              <w:right w:val="single" w:sz="4" w:space="0" w:color="auto"/>
            </w:tcBorders>
          </w:tcPr>
          <w:p w:rsidR="00077E83" w:rsidRDefault="00077E83">
            <w:pPr>
              <w:rPr>
                <w:rFonts w:eastAsiaTheme="minorEastAsia"/>
                <w:sz w:val="24"/>
                <w:szCs w:val="24"/>
              </w:rPr>
            </w:pPr>
          </w:p>
          <w:p w:rsidR="00077E83" w:rsidRDefault="00077E83">
            <w:pPr>
              <w:widowControl w:val="0"/>
              <w:jc w:val="both"/>
              <w:rPr>
                <w:rFonts w:asciiTheme="minorHAnsi" w:eastAsiaTheme="minorEastAsia" w:hAnsiTheme="minorHAnsi"/>
                <w:kern w:val="2"/>
                <w:sz w:val="24"/>
                <w:szCs w:val="24"/>
              </w:rPr>
            </w:pPr>
            <w:r>
              <w:rPr>
                <w:sz w:val="24"/>
                <w:szCs w:val="24"/>
              </w:rPr>
              <w:t>Tel                   Fax</w:t>
            </w:r>
          </w:p>
        </w:tc>
      </w:tr>
      <w:tr w:rsidR="00077E83" w:rsidTr="00F4099D">
        <w:tc>
          <w:tcPr>
            <w:tcW w:w="4219" w:type="dxa"/>
            <w:tcBorders>
              <w:top w:val="single" w:sz="4" w:space="0" w:color="auto"/>
              <w:left w:val="single" w:sz="4" w:space="0" w:color="auto"/>
              <w:bottom w:val="single" w:sz="4" w:space="0" w:color="auto"/>
              <w:right w:val="single" w:sz="4" w:space="0" w:color="auto"/>
            </w:tcBorders>
          </w:tcPr>
          <w:p w:rsidR="00077E83" w:rsidRDefault="00077E83">
            <w:pPr>
              <w:rPr>
                <w:rFonts w:eastAsiaTheme="minorEastAsia"/>
                <w:sz w:val="24"/>
                <w:szCs w:val="24"/>
              </w:rPr>
            </w:pPr>
          </w:p>
          <w:p w:rsidR="00077E83" w:rsidRDefault="00077E83" w:rsidP="00F4099D">
            <w:pPr>
              <w:jc w:val="left"/>
              <w:rPr>
                <w:sz w:val="24"/>
                <w:szCs w:val="24"/>
              </w:rPr>
            </w:pPr>
            <w:r>
              <w:rPr>
                <w:rFonts w:ascii="ＭＳ 明朝" w:eastAsia="ＭＳ 明朝" w:hAnsi="ＭＳ 明朝" w:cs="ＭＳ 明朝" w:hint="eastAsia"/>
                <w:sz w:val="24"/>
                <w:szCs w:val="24"/>
              </w:rPr>
              <w:t>取材を行う場</w:t>
            </w:r>
            <w:r>
              <w:rPr>
                <w:rFonts w:hint="eastAsia"/>
                <w:sz w:val="24"/>
                <w:szCs w:val="24"/>
              </w:rPr>
              <w:t>所</w:t>
            </w:r>
          </w:p>
          <w:p w:rsidR="00077E83" w:rsidRDefault="00077E83">
            <w:pPr>
              <w:widowControl w:val="0"/>
              <w:jc w:val="both"/>
              <w:rPr>
                <w:rFonts w:asciiTheme="minorHAnsi" w:eastAsiaTheme="minorEastAsia" w:hAnsiTheme="minorHAnsi"/>
                <w:kern w:val="2"/>
                <w:sz w:val="24"/>
                <w:szCs w:val="24"/>
              </w:rPr>
            </w:pPr>
          </w:p>
        </w:tc>
        <w:tc>
          <w:tcPr>
            <w:tcW w:w="6095" w:type="dxa"/>
            <w:tcBorders>
              <w:top w:val="single" w:sz="4" w:space="0" w:color="auto"/>
              <w:left w:val="single" w:sz="4" w:space="0" w:color="auto"/>
              <w:bottom w:val="single" w:sz="4" w:space="0" w:color="auto"/>
              <w:right w:val="single" w:sz="4" w:space="0" w:color="auto"/>
            </w:tcBorders>
            <w:hideMark/>
          </w:tcPr>
          <w:p w:rsidR="00077E83" w:rsidRDefault="00077E83" w:rsidP="00F4099D">
            <w:pPr>
              <w:jc w:val="left"/>
              <w:rPr>
                <w:rFonts w:eastAsiaTheme="minorEastAsia"/>
                <w:sz w:val="24"/>
                <w:szCs w:val="24"/>
              </w:rPr>
            </w:pPr>
            <w:r>
              <w:rPr>
                <w:rFonts w:ascii="ＭＳ 明朝" w:eastAsia="ＭＳ 明朝" w:hAnsi="ＭＳ 明朝" w:cs="ＭＳ 明朝" w:hint="eastAsia"/>
                <w:sz w:val="24"/>
                <w:szCs w:val="24"/>
              </w:rPr>
              <w:t xml:space="preserve">・オープニング　（10/31）　（　　　</w:t>
            </w:r>
            <w:r>
              <w:rPr>
                <w:rFonts w:hint="eastAsia"/>
                <w:sz w:val="24"/>
                <w:szCs w:val="24"/>
              </w:rPr>
              <w:t>）</w:t>
            </w:r>
          </w:p>
          <w:p w:rsidR="00077E83" w:rsidRDefault="00077E83" w:rsidP="00F4099D">
            <w:pPr>
              <w:jc w:val="left"/>
              <w:rPr>
                <w:sz w:val="24"/>
                <w:szCs w:val="24"/>
              </w:rPr>
            </w:pPr>
            <w:r>
              <w:rPr>
                <w:rFonts w:ascii="ＭＳ 明朝" w:eastAsia="ＭＳ 明朝" w:hAnsi="ＭＳ 明朝" w:cs="ＭＳ 明朝" w:hint="eastAsia"/>
                <w:sz w:val="24"/>
                <w:szCs w:val="24"/>
              </w:rPr>
              <w:t xml:space="preserve">・レセプション　（11/１）　（　　　</w:t>
            </w:r>
            <w:r>
              <w:rPr>
                <w:rFonts w:hint="eastAsia"/>
                <w:sz w:val="24"/>
                <w:szCs w:val="24"/>
              </w:rPr>
              <w:t>）</w:t>
            </w:r>
          </w:p>
          <w:p w:rsidR="00077E83" w:rsidRPr="00077E83" w:rsidRDefault="00077E83" w:rsidP="00F4099D">
            <w:pPr>
              <w:jc w:val="left"/>
              <w:rPr>
                <w:sz w:val="24"/>
                <w:szCs w:val="24"/>
              </w:rPr>
            </w:pPr>
            <w:r>
              <w:rPr>
                <w:rFonts w:ascii="ＭＳ 明朝" w:eastAsia="ＭＳ 明朝" w:hAnsi="ＭＳ 明朝" w:cs="ＭＳ 明朝" w:hint="eastAsia"/>
                <w:sz w:val="24"/>
                <w:szCs w:val="24"/>
              </w:rPr>
              <w:t xml:space="preserve">・文化体験ツアー（11/２）　（　　　</w:t>
            </w:r>
            <w:r>
              <w:rPr>
                <w:rFonts w:hint="eastAsia"/>
                <w:sz w:val="24"/>
                <w:szCs w:val="24"/>
              </w:rPr>
              <w:t>）</w:t>
            </w:r>
          </w:p>
          <w:p w:rsidR="00077E83" w:rsidRDefault="00077E83" w:rsidP="00F4099D">
            <w:pPr>
              <w:ind w:firstLine="200"/>
              <w:jc w:val="left"/>
              <w:rPr>
                <w:rFonts w:asciiTheme="minorHAnsi" w:eastAsiaTheme="minorEastAsia" w:hAnsiTheme="minorHAnsi"/>
                <w:kern w:val="2"/>
                <w:sz w:val="24"/>
                <w:szCs w:val="24"/>
              </w:rPr>
            </w:pPr>
            <w:r w:rsidRPr="00F4099D">
              <w:rPr>
                <w:rFonts w:ascii="ＭＳ 明朝" w:eastAsia="ＭＳ 明朝" w:hAnsi="ＭＳ 明朝" w:cs="ＭＳ 明朝" w:hint="eastAsia"/>
                <w:sz w:val="20"/>
                <w:szCs w:val="20"/>
              </w:rPr>
              <w:t>※取材希望</w:t>
            </w:r>
            <w:r>
              <w:rPr>
                <w:rFonts w:ascii="ＭＳ 明朝" w:eastAsia="ＭＳ 明朝" w:hAnsi="ＭＳ 明朝" w:cs="ＭＳ 明朝" w:hint="eastAsia"/>
                <w:sz w:val="20"/>
                <w:szCs w:val="20"/>
              </w:rPr>
              <w:t>箇所</w:t>
            </w:r>
            <w:r w:rsidRPr="00F4099D">
              <w:rPr>
                <w:rFonts w:ascii="ＭＳ 明朝" w:eastAsia="ＭＳ 明朝" w:hAnsi="ＭＳ 明朝" w:cs="ＭＳ 明朝" w:hint="eastAsia"/>
                <w:sz w:val="20"/>
                <w:szCs w:val="20"/>
              </w:rPr>
              <w:t>に〇をつけ</w:t>
            </w:r>
            <w:r w:rsidRPr="00F4099D">
              <w:rPr>
                <w:rFonts w:hint="eastAsia"/>
                <w:sz w:val="20"/>
                <w:szCs w:val="20"/>
              </w:rPr>
              <w:t>て</w:t>
            </w:r>
            <w:r w:rsidRPr="00F4099D">
              <w:rPr>
                <w:rFonts w:ascii="ＭＳ 明朝" w:eastAsia="ＭＳ 明朝" w:hAnsi="ＭＳ 明朝" w:cs="ＭＳ 明朝" w:hint="eastAsia"/>
                <w:sz w:val="20"/>
                <w:szCs w:val="20"/>
              </w:rPr>
              <w:t>ください。</w:t>
            </w:r>
            <w:r>
              <w:rPr>
                <w:rFonts w:ascii="ＭＳ 明朝" w:eastAsia="ＭＳ 明朝" w:hAnsi="ＭＳ 明朝" w:cs="ＭＳ 明朝" w:hint="eastAsia"/>
                <w:sz w:val="20"/>
                <w:szCs w:val="20"/>
              </w:rPr>
              <w:t>全ての</w:t>
            </w:r>
            <w:r w:rsidRPr="00F4099D">
              <w:rPr>
                <w:rFonts w:ascii="ＭＳ 明朝" w:eastAsia="ＭＳ 明朝" w:hAnsi="ＭＳ 明朝" w:cs="ＭＳ 明朝" w:hint="eastAsia"/>
                <w:sz w:val="20"/>
                <w:szCs w:val="20"/>
              </w:rPr>
              <w:t>取材も可能です</w:t>
            </w:r>
            <w:r w:rsidRPr="00F4099D">
              <w:rPr>
                <w:rFonts w:hint="eastAsia"/>
                <w:sz w:val="20"/>
                <w:szCs w:val="20"/>
              </w:rPr>
              <w:t>。</w:t>
            </w:r>
          </w:p>
        </w:tc>
      </w:tr>
      <w:tr w:rsidR="00077E83" w:rsidTr="00F4099D">
        <w:tc>
          <w:tcPr>
            <w:tcW w:w="4219" w:type="dxa"/>
            <w:tcBorders>
              <w:top w:val="single" w:sz="4" w:space="0" w:color="auto"/>
              <w:left w:val="single" w:sz="4" w:space="0" w:color="auto"/>
              <w:bottom w:val="single" w:sz="4" w:space="0" w:color="auto"/>
              <w:right w:val="single" w:sz="4" w:space="0" w:color="auto"/>
            </w:tcBorders>
            <w:hideMark/>
          </w:tcPr>
          <w:p w:rsidR="00077E83" w:rsidRDefault="00077E83" w:rsidP="00F4099D">
            <w:pPr>
              <w:jc w:val="left"/>
              <w:rPr>
                <w:rFonts w:eastAsiaTheme="minorEastAsia"/>
                <w:sz w:val="24"/>
                <w:szCs w:val="24"/>
              </w:rPr>
            </w:pPr>
            <w:r>
              <w:rPr>
                <w:rFonts w:ascii="ＭＳ 明朝" w:eastAsia="ＭＳ 明朝" w:hAnsi="ＭＳ 明朝" w:cs="ＭＳ 明朝" w:hint="eastAsia"/>
                <w:sz w:val="24"/>
                <w:szCs w:val="24"/>
              </w:rPr>
              <w:t>備考</w:t>
            </w:r>
            <w:r>
              <w:rPr>
                <w:rFonts w:hint="eastAsia"/>
                <w:sz w:val="24"/>
                <w:szCs w:val="24"/>
              </w:rPr>
              <w:t>欄</w:t>
            </w:r>
          </w:p>
          <w:p w:rsidR="00077E83" w:rsidRDefault="00077E83" w:rsidP="00097F0B">
            <w:pPr>
              <w:widowControl w:val="0"/>
              <w:ind w:left="240" w:hangingChars="100" w:hanging="240"/>
              <w:jc w:val="both"/>
              <w:rPr>
                <w:rFonts w:asciiTheme="minorHAnsi" w:eastAsiaTheme="minorEastAsia" w:hAnsiTheme="minorHAnsi"/>
                <w:kern w:val="2"/>
                <w:sz w:val="24"/>
                <w:szCs w:val="24"/>
              </w:rPr>
            </w:pPr>
            <w:r>
              <w:rPr>
                <w:rFonts w:ascii="ＭＳ 明朝" w:eastAsia="ＭＳ 明朝" w:hAnsi="ＭＳ 明朝" w:cs="ＭＳ 明朝" w:hint="eastAsia"/>
                <w:sz w:val="24"/>
                <w:szCs w:val="24"/>
              </w:rPr>
              <w:t>（何かございましたら記載ください。</w:t>
            </w:r>
            <w:r>
              <w:rPr>
                <w:rFonts w:hint="eastAsia"/>
                <w:sz w:val="24"/>
                <w:szCs w:val="24"/>
              </w:rPr>
              <w:t>）</w:t>
            </w:r>
          </w:p>
        </w:tc>
        <w:tc>
          <w:tcPr>
            <w:tcW w:w="6095" w:type="dxa"/>
            <w:tcBorders>
              <w:top w:val="single" w:sz="4" w:space="0" w:color="auto"/>
              <w:left w:val="single" w:sz="4" w:space="0" w:color="auto"/>
              <w:bottom w:val="single" w:sz="4" w:space="0" w:color="auto"/>
              <w:right w:val="single" w:sz="4" w:space="0" w:color="auto"/>
            </w:tcBorders>
          </w:tcPr>
          <w:p w:rsidR="00077E83" w:rsidRDefault="00077E83">
            <w:pPr>
              <w:rPr>
                <w:rFonts w:eastAsiaTheme="minorEastAsia"/>
                <w:sz w:val="24"/>
                <w:szCs w:val="24"/>
              </w:rPr>
            </w:pPr>
          </w:p>
          <w:p w:rsidR="00077E83" w:rsidRDefault="00077E83">
            <w:pPr>
              <w:rPr>
                <w:sz w:val="24"/>
                <w:szCs w:val="24"/>
              </w:rPr>
            </w:pPr>
          </w:p>
          <w:p w:rsidR="00077E83" w:rsidRDefault="00077E83">
            <w:pPr>
              <w:widowControl w:val="0"/>
              <w:jc w:val="both"/>
              <w:rPr>
                <w:rFonts w:asciiTheme="minorHAnsi" w:eastAsiaTheme="minorEastAsia" w:hAnsiTheme="minorHAnsi"/>
                <w:kern w:val="2"/>
                <w:sz w:val="24"/>
                <w:szCs w:val="24"/>
              </w:rPr>
            </w:pPr>
          </w:p>
        </w:tc>
      </w:tr>
    </w:tbl>
    <w:p w:rsidR="008534A9" w:rsidRDefault="008534A9" w:rsidP="00077E83">
      <w:pPr>
        <w:rPr>
          <w:rFonts w:asciiTheme="minorHAnsi" w:eastAsiaTheme="minorEastAsia" w:hAnsiTheme="minorHAnsi"/>
          <w:kern w:val="2"/>
          <w:sz w:val="24"/>
          <w:szCs w:val="24"/>
        </w:rPr>
      </w:pPr>
    </w:p>
    <w:p w:rsidR="0004561D" w:rsidRDefault="008534A9" w:rsidP="00F4099D">
      <w:pPr>
        <w:jc w:val="both"/>
      </w:pPr>
      <w:r w:rsidRPr="00F4099D">
        <w:rPr>
          <w:rFonts w:asciiTheme="minorHAnsi" w:eastAsiaTheme="minorEastAsia" w:hAnsiTheme="minorHAnsi" w:hint="eastAsia"/>
          <w:kern w:val="2"/>
        </w:rPr>
        <w:t>会場等準備の都合上、</w:t>
      </w:r>
      <w:r w:rsidRPr="00F4099D">
        <w:rPr>
          <w:rFonts w:asciiTheme="minorHAnsi" w:eastAsiaTheme="minorEastAsia" w:hAnsiTheme="minorHAnsi" w:hint="eastAsia"/>
          <w:b/>
          <w:kern w:val="2"/>
          <w:u w:val="single"/>
        </w:rPr>
        <w:t>１０月２９日（月）午前中まで</w:t>
      </w:r>
      <w:r w:rsidRPr="00F4099D">
        <w:rPr>
          <w:rFonts w:asciiTheme="minorHAnsi" w:eastAsiaTheme="minorEastAsia" w:hAnsiTheme="minorHAnsi" w:hint="eastAsia"/>
          <w:kern w:val="2"/>
        </w:rPr>
        <w:t>に取材申し込みをくださいますようお願い申し上げます。</w:t>
      </w:r>
    </w:p>
    <w:sectPr w:rsidR="0004561D" w:rsidSect="00F4099D">
      <w:headerReference w:type="default" r:id="rId10"/>
      <w:footerReference w:type="default" r:id="rId11"/>
      <w:pgSz w:w="11906" w:h="16838" w:code="9"/>
      <w:pgMar w:top="2211" w:right="1021" w:bottom="2495" w:left="102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11E" w:rsidRDefault="0038611E" w:rsidP="008D11BB">
      <w:r>
        <w:separator/>
      </w:r>
    </w:p>
  </w:endnote>
  <w:endnote w:type="continuationSeparator" w:id="0">
    <w:p w:rsidR="0038611E" w:rsidRDefault="0038611E" w:rsidP="008D1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Georgia">
    <w:panose1 w:val="02040502050405020303"/>
    <w:charset w:val="00"/>
    <w:family w:val="roman"/>
    <w:pitch w:val="variable"/>
    <w:sig w:usb0="00000287" w:usb1="00000000" w:usb2="00000000" w:usb3="00000000" w:csb0="0000009F" w:csb1="00000000"/>
  </w:font>
  <w:font w:name="ＭＳ Ｐ明朝">
    <w:altName w:val="MS PMincho"/>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 P丸ゴシック体M">
    <w:altName w:val="ＭＳ ゴシック"/>
    <w:charset w:val="80"/>
    <w:family w:val="modern"/>
    <w:pitch w:val="variable"/>
    <w:sig w:usb0="00000001" w:usb1="08070000" w:usb2="00000010" w:usb3="00000000" w:csb0="00020000" w:csb1="00000000"/>
  </w:font>
  <w:font w:name="HGPｺﾞｼｯｸE">
    <w:altName w:val="MS Gothic"/>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D51" w:rsidRPr="006C56ED" w:rsidRDefault="00097F0B" w:rsidP="00103D4E">
    <w:pPr>
      <w:pStyle w:val="ac"/>
    </w:pPr>
    <w:r>
      <w:rPr>
        <w:noProof/>
      </w:rPr>
      <w:drawing>
        <wp:inline distT="0" distB="0" distL="0" distR="0" wp14:anchorId="793DD830" wp14:editId="549BA54B">
          <wp:extent cx="5879099" cy="1455609"/>
          <wp:effectExtent l="0" t="0" r="762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0876" cy="145852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11E" w:rsidRDefault="0038611E" w:rsidP="008D11BB">
      <w:r>
        <w:separator/>
      </w:r>
    </w:p>
  </w:footnote>
  <w:footnote w:type="continuationSeparator" w:id="0">
    <w:p w:rsidR="0038611E" w:rsidRDefault="0038611E" w:rsidP="008D11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D51" w:rsidRPr="006C56ED" w:rsidRDefault="00B67C8C">
    <w:pPr>
      <w:pStyle w:val="aa"/>
    </w:pPr>
    <w:r>
      <w:rPr>
        <w:noProof/>
      </w:rPr>
      <mc:AlternateContent>
        <mc:Choice Requires="wps">
          <w:drawing>
            <wp:anchor distT="0" distB="0" distL="114300" distR="114300" simplePos="0" relativeHeight="251662336" behindDoc="0" locked="0" layoutInCell="1" allowOverlap="1" wp14:anchorId="179D7C58" wp14:editId="0FB7FC8F">
              <wp:simplePos x="0" y="0"/>
              <wp:positionH relativeFrom="column">
                <wp:posOffset>-334010</wp:posOffset>
              </wp:positionH>
              <wp:positionV relativeFrom="paragraph">
                <wp:posOffset>-323850</wp:posOffset>
              </wp:positionV>
              <wp:extent cx="1104900" cy="1403985"/>
              <wp:effectExtent l="0" t="0" r="19050" b="12065"/>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03985"/>
                      </a:xfrm>
                      <a:prstGeom prst="rect">
                        <a:avLst/>
                      </a:prstGeom>
                      <a:solidFill>
                        <a:srgbClr val="FFFFFF"/>
                      </a:solidFill>
                      <a:ln w="9525">
                        <a:solidFill>
                          <a:srgbClr val="000000"/>
                        </a:solidFill>
                        <a:miter lim="800000"/>
                        <a:headEnd/>
                        <a:tailEnd/>
                      </a:ln>
                    </wps:spPr>
                    <wps:txbx>
                      <w:txbxContent>
                        <w:p w:rsidR="00351985" w:rsidRDefault="00351985" w:rsidP="00351985">
                          <w:pPr>
                            <w:jc w:val="both"/>
                          </w:pPr>
                          <w:r>
                            <w:rPr>
                              <w:rFonts w:hint="eastAsia"/>
                            </w:rPr>
                            <w:t>報道</w:t>
                          </w:r>
                          <w:r w:rsidR="00B67C8C">
                            <w:rPr>
                              <w:rFonts w:hint="eastAsia"/>
                            </w:rPr>
                            <w:t>関係</w:t>
                          </w:r>
                          <w:r>
                            <w:rPr>
                              <w:rFonts w:hint="eastAsia"/>
                            </w:rPr>
                            <w:t xml:space="preserve"> 各位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6.3pt;margin-top:-25.5pt;width:87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">
              <v:textbox style="mso-fit-shape-to-text:t">
                <w:txbxContent>
                  <w:p w:rsidR="00351985" w:rsidRDefault="00351985" w:rsidP="00351985">
                    <w:pPr>
                      <w:jc w:val="both"/>
                    </w:pPr>
                    <w:r>
                      <w:rPr>
                        <w:rFonts w:hint="eastAsia"/>
                      </w:rPr>
                      <w:t>報道</w:t>
                    </w:r>
                    <w:r w:rsidR="00B67C8C">
                      <w:rPr>
                        <w:rFonts w:hint="eastAsia"/>
                      </w:rPr>
                      <w:t>関係</w:t>
                    </w:r>
                    <w:r>
                      <w:rPr>
                        <w:rFonts w:hint="eastAsia"/>
                      </w:rPr>
                      <w:t xml:space="preserve"> 各位</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8253DA9" wp14:editId="67BB4D9D">
              <wp:simplePos x="0" y="0"/>
              <wp:positionH relativeFrom="column">
                <wp:posOffset>1247140</wp:posOffset>
              </wp:positionH>
              <wp:positionV relativeFrom="paragraph">
                <wp:posOffset>-323850</wp:posOffset>
              </wp:positionV>
              <wp:extent cx="5611495" cy="330835"/>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1495" cy="330835"/>
                      </a:xfrm>
                      <a:prstGeom prst="rect">
                        <a:avLst/>
                      </a:prstGeom>
                      <a:solidFill>
                        <a:srgbClr val="FFFFFF">
                          <a:alpha val="0"/>
                        </a:srgbClr>
                      </a:solidFill>
                      <a:ln w="9525">
                        <a:noFill/>
                        <a:miter lim="800000"/>
                        <a:headEnd/>
                        <a:tailEnd/>
                      </a:ln>
                    </wps:spPr>
                    <wps:txbx>
                      <w:txbxContent>
                        <w:p w:rsidR="00B67C8C" w:rsidRDefault="00B67C8C">
                          <w:r>
                            <w:rPr>
                              <w:rFonts w:hint="eastAsia"/>
                              <w:w w:val="150"/>
                              <w:sz w:val="36"/>
                              <w:szCs w:val="36"/>
                            </w:rPr>
                            <w:t xml:space="preserve">　　　　</w:t>
                          </w:r>
                          <w:r w:rsidRPr="00B67C8C">
                            <w:rPr>
                              <w:rFonts w:hint="eastAsia"/>
                              <w:w w:val="150"/>
                              <w:sz w:val="36"/>
                              <w:szCs w:val="36"/>
                            </w:rPr>
                            <w:t xml:space="preserve">プレスリリース　</w:t>
                          </w:r>
                          <w:r>
                            <w:rPr>
                              <w:rFonts w:hint="eastAsia"/>
                            </w:rPr>
                            <w:t xml:space="preserve">　　　　　　　　　　　　　　　</w:t>
                          </w:r>
                          <w:r w:rsidRPr="00B67C8C">
                            <w:t>2018/10/1</w:t>
                          </w:r>
                          <w:r w:rsidR="00C05D26">
                            <w:rPr>
                              <w:rFonts w:hint="eastAsia"/>
                            </w:rPr>
                            <w:t>９</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98.2pt;margin-top:-25.5pt;width:441.85pt;height:26.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" stroked="f">
              <v:fill opacity="0"/>
              <v:textbox inset=",0">
                <w:txbxContent>
                  <w:p w:rsidR="00B67C8C" w:rsidRDefault="00B67C8C">
                    <w:r>
                      <w:rPr>
                        <w:rFonts w:hint="eastAsia"/>
                        <w:w w:val="150"/>
                        <w:sz w:val="36"/>
                        <w:szCs w:val="36"/>
                      </w:rPr>
                      <w:t xml:space="preserve">　　　　</w:t>
                    </w:r>
                    <w:r w:rsidRPr="00B67C8C">
                      <w:rPr>
                        <w:rFonts w:hint="eastAsia"/>
                        <w:w w:val="150"/>
                        <w:sz w:val="36"/>
                        <w:szCs w:val="36"/>
                      </w:rPr>
                      <w:t xml:space="preserve">プレスリリース　</w:t>
                    </w:r>
                    <w:r>
                      <w:rPr>
                        <w:rFonts w:hint="eastAsia"/>
                      </w:rPr>
                      <w:t xml:space="preserve">　　　　　　　　　　　　　　　</w:t>
                    </w:r>
                    <w:r w:rsidRPr="00B67C8C">
                      <w:t>2018/10/1</w:t>
                    </w:r>
                    <w:r w:rsidR="00C05D26">
                      <w:rPr>
                        <w:rFonts w:hint="eastAsia"/>
                      </w:rPr>
                      <w:t>９</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1BE61C1" wp14:editId="3FB91144">
              <wp:simplePos x="0" y="0"/>
              <wp:positionH relativeFrom="margin">
                <wp:posOffset>-219710</wp:posOffset>
              </wp:positionH>
              <wp:positionV relativeFrom="paragraph">
                <wp:posOffset>495300</wp:posOffset>
              </wp:positionV>
              <wp:extent cx="6781800" cy="314325"/>
              <wp:effectExtent l="0" t="0" r="0" b="9525"/>
              <wp:wrapNone/>
              <wp:docPr id="2" name="テキスト ボックス 2"/>
              <wp:cNvGraphicFramePr/>
              <a:graphic xmlns:a="http://schemas.openxmlformats.org/drawingml/2006/main">
                <a:graphicData uri="http://schemas.microsoft.com/office/word/2010/wordprocessingShape">
                  <wps:wsp>
                    <wps:cNvSpPr txBox="1"/>
                    <wps:spPr>
                      <a:xfrm>
                        <a:off x="0" y="0"/>
                        <a:ext cx="6781800" cy="31432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1106DD" w:rsidRPr="001A7CB7" w:rsidRDefault="00732CE3" w:rsidP="001A7CB7">
                          <w:pPr>
                            <w:pStyle w:val="afffff2"/>
                            <w:rPr>
                              <w:rFonts w:ascii="AR P丸ゴシック体M" w:eastAsia="AR P丸ゴシック体M"/>
                              <w:b/>
                              <w:color w:val="0070C0"/>
                              <w:sz w:val="26"/>
                              <w:szCs w:val="26"/>
                            </w:rPr>
                          </w:pPr>
                          <w:r w:rsidRPr="001A7CB7">
                            <w:rPr>
                              <w:rFonts w:ascii="AR P丸ゴシック体M" w:eastAsia="AR P丸ゴシック体M" w:hint="eastAsia"/>
                              <w:b/>
                              <w:color w:val="0070C0"/>
                              <w:sz w:val="26"/>
                              <w:szCs w:val="26"/>
                            </w:rPr>
                            <w:t>ユネスコCSA技術諮問委員会運営委員会</w:t>
                          </w:r>
                        </w:p>
                        <w:p w:rsidR="001A7CB7" w:rsidRPr="001A7CB7" w:rsidRDefault="00351985" w:rsidP="001A7CB7">
                          <w:pPr>
                            <w:rPr>
                              <w:rFonts w:ascii="HGPｺﾞｼｯｸE" w:eastAsia="HGPｺﾞｼｯｸE" w:hAnsi="HGPｺﾞｼｯｸE"/>
                              <w:color w:val="002060"/>
                              <w:w w:val="200"/>
                              <w:sz w:val="36"/>
                              <w:szCs w:val="36"/>
                            </w:rPr>
                          </w:pPr>
                          <w:r>
                            <w:rPr>
                              <w:rFonts w:ascii="HGPｺﾞｼｯｸE" w:eastAsia="HGPｺﾞｼｯｸE" w:hAnsi="HGPｺﾞｼｯｸE" w:hint="eastAsia"/>
                              <w:color w:val="002060"/>
                              <w:w w:val="200"/>
                              <w:sz w:val="36"/>
                              <w:szCs w:val="36"/>
                            </w:rPr>
                            <w:t xml:space="preserve">　</w:t>
                          </w:r>
                        </w:p>
                        <w:p w:rsidR="001106DD" w:rsidRDefault="001106DD" w:rsidP="00706BB5">
                          <w:pPr>
                            <w:pStyle w:val="afffff2"/>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7.3pt;margin-top:39pt;width:534pt;height:24.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" fillcolor="white [3201]" stroked="f" strokeweight="2pt">
              <v:textbox inset="5.85pt,.7pt,5.85pt,.7pt">
                <w:txbxContent>
                  <w:p w:rsidR="001106DD" w:rsidRPr="001A7CB7" w:rsidRDefault="00732CE3" w:rsidP="001A7CB7">
                    <w:pPr>
                      <w:pStyle w:val="afffff2"/>
                      <w:rPr>
                        <w:rFonts w:ascii="AR P丸ゴシック体M" w:eastAsia="AR P丸ゴシック体M"/>
                        <w:b/>
                        <w:color w:val="0070C0"/>
                        <w:sz w:val="26"/>
                        <w:szCs w:val="26"/>
                      </w:rPr>
                    </w:pPr>
                    <w:r w:rsidRPr="001A7CB7">
                      <w:rPr>
                        <w:rFonts w:ascii="AR P丸ゴシック体M" w:eastAsia="AR P丸ゴシック体M" w:hint="eastAsia"/>
                        <w:b/>
                        <w:color w:val="0070C0"/>
                        <w:sz w:val="26"/>
                        <w:szCs w:val="26"/>
                      </w:rPr>
                      <w:t>ユネスコCSA技術諮問委員会運営委員会</w:t>
                    </w:r>
                  </w:p>
                  <w:p w:rsidR="001A7CB7" w:rsidRPr="001A7CB7" w:rsidRDefault="00351985" w:rsidP="001A7CB7">
                    <w:pPr>
                      <w:rPr>
                        <w:rFonts w:ascii="HGPｺﾞｼｯｸE" w:eastAsia="HGPｺﾞｼｯｸE" w:hAnsi="HGPｺﾞｼｯｸE"/>
                        <w:color w:val="002060"/>
                        <w:w w:val="200"/>
                        <w:sz w:val="36"/>
                        <w:szCs w:val="36"/>
                      </w:rPr>
                    </w:pPr>
                    <w:r>
                      <w:rPr>
                        <w:rFonts w:ascii="HGPｺﾞｼｯｸE" w:eastAsia="HGPｺﾞｼｯｸE" w:hAnsi="HGPｺﾞｼｯｸE" w:hint="eastAsia"/>
                        <w:color w:val="002060"/>
                        <w:w w:val="200"/>
                        <w:sz w:val="36"/>
                        <w:szCs w:val="36"/>
                      </w:rPr>
                      <w:t xml:space="preserve">　</w:t>
                    </w:r>
                  </w:p>
                  <w:p w:rsidR="001106DD" w:rsidRDefault="001106DD" w:rsidP="00706BB5">
                    <w:pPr>
                      <w:pStyle w:val="afffff2"/>
                    </w:pPr>
                  </w:p>
                </w:txbxContent>
              </v:textbox>
              <w10:wrap anchorx="margin"/>
            </v:shape>
          </w:pict>
        </mc:Fallback>
      </mc:AlternateContent>
    </w:r>
    <w:r w:rsidR="00103D4E">
      <w:rPr>
        <w:noProof/>
      </w:rPr>
      <w:drawing>
        <wp:inline distT="0" distB="0" distL="0" distR="0" wp14:anchorId="2908FAFA" wp14:editId="5891061C">
          <wp:extent cx="6115050" cy="4953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4953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DB0D06A"/>
    <w:lvl w:ilvl="0">
      <w:start w:val="1"/>
      <w:numFmt w:val="decimal"/>
      <w:pStyle w:val="5"/>
      <w:lvlText w:val="%1."/>
      <w:lvlJc w:val="left"/>
      <w:pPr>
        <w:tabs>
          <w:tab w:val="num" w:pos="1492"/>
        </w:tabs>
        <w:ind w:left="1492" w:hanging="360"/>
      </w:pPr>
    </w:lvl>
  </w:abstractNum>
  <w:abstractNum w:abstractNumId="1">
    <w:nsid w:val="FFFFFF7D"/>
    <w:multiLevelType w:val="singleLevel"/>
    <w:tmpl w:val="A04E462A"/>
    <w:lvl w:ilvl="0">
      <w:start w:val="1"/>
      <w:numFmt w:val="decimal"/>
      <w:pStyle w:val="4"/>
      <w:lvlText w:val="%1."/>
      <w:lvlJc w:val="left"/>
      <w:pPr>
        <w:tabs>
          <w:tab w:val="num" w:pos="1209"/>
        </w:tabs>
        <w:ind w:left="1209" w:hanging="360"/>
      </w:pPr>
    </w:lvl>
  </w:abstractNum>
  <w:abstractNum w:abstractNumId="2">
    <w:nsid w:val="FFFFFF7E"/>
    <w:multiLevelType w:val="singleLevel"/>
    <w:tmpl w:val="542EFE2A"/>
    <w:lvl w:ilvl="0">
      <w:start w:val="1"/>
      <w:numFmt w:val="decimal"/>
      <w:pStyle w:val="3"/>
      <w:lvlText w:val="%1."/>
      <w:lvlJc w:val="left"/>
      <w:pPr>
        <w:tabs>
          <w:tab w:val="num" w:pos="926"/>
        </w:tabs>
        <w:ind w:left="926" w:hanging="360"/>
      </w:pPr>
    </w:lvl>
  </w:abstractNum>
  <w:abstractNum w:abstractNumId="3">
    <w:nsid w:val="FFFFFF7F"/>
    <w:multiLevelType w:val="singleLevel"/>
    <w:tmpl w:val="6BEE192A"/>
    <w:lvl w:ilvl="0">
      <w:start w:val="1"/>
      <w:numFmt w:val="decimal"/>
      <w:pStyle w:val="2"/>
      <w:lvlText w:val="%1."/>
      <w:lvlJc w:val="left"/>
      <w:pPr>
        <w:tabs>
          <w:tab w:val="num" w:pos="643"/>
        </w:tabs>
        <w:ind w:left="643" w:hanging="360"/>
      </w:pPr>
    </w:lvl>
  </w:abstractNum>
  <w:abstractNum w:abstractNumId="4">
    <w:nsid w:val="FFFFFF80"/>
    <w:multiLevelType w:val="singleLevel"/>
    <w:tmpl w:val="20EEB960"/>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B8A2D070"/>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03E49F02"/>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6ABE8848"/>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FA38F77E"/>
    <w:lvl w:ilvl="0">
      <w:start w:val="1"/>
      <w:numFmt w:val="decimal"/>
      <w:pStyle w:val="a"/>
      <w:lvlText w:val="%1."/>
      <w:lvlJc w:val="left"/>
      <w:pPr>
        <w:tabs>
          <w:tab w:val="num" w:pos="360"/>
        </w:tabs>
        <w:ind w:left="360" w:hanging="360"/>
      </w:pPr>
    </w:lvl>
  </w:abstractNum>
  <w:abstractNum w:abstractNumId="9">
    <w:nsid w:val="FFFFFF89"/>
    <w:multiLevelType w:val="singleLevel"/>
    <w:tmpl w:val="C7C0A81E"/>
    <w:lvl w:ilvl="0">
      <w:start w:val="1"/>
      <w:numFmt w:val="bullet"/>
      <w:pStyle w:val="a0"/>
      <w:lvlText w:val=""/>
      <w:lvlJc w:val="left"/>
      <w:pPr>
        <w:tabs>
          <w:tab w:val="num" w:pos="360"/>
        </w:tabs>
        <w:ind w:left="360" w:hanging="360"/>
      </w:pPr>
      <w:rPr>
        <w:rFonts w:ascii="Symbol" w:hAnsi="Symbol" w:hint="default"/>
      </w:rPr>
    </w:lvl>
  </w:abstractNum>
  <w:abstractNum w:abstractNumId="10">
    <w:nsid w:val="13334420"/>
    <w:multiLevelType w:val="multilevel"/>
    <w:tmpl w:val="04090023"/>
    <w:styleLink w:val="a1"/>
    <w:lvl w:ilvl="0">
      <w:start w:val="1"/>
      <w:numFmt w:val="upperRoman"/>
      <w:lvlText w:val="Article %1."/>
      <w:lvlJc w:val="left"/>
      <w:pPr>
        <w:ind w:left="0" w:firstLine="0"/>
      </w:pPr>
      <w:rPr>
        <w:rFonts w:ascii="Meiryo UI" w:eastAsia="Meiryo UI" w:hAnsi="Meiryo U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nsid w:val="144D0150"/>
    <w:multiLevelType w:val="multilevel"/>
    <w:tmpl w:val="0409001D"/>
    <w:styleLink w:val="1ai"/>
    <w:lvl w:ilvl="0">
      <w:start w:val="1"/>
      <w:numFmt w:val="decimal"/>
      <w:lvlText w:val="%1)"/>
      <w:lvlJc w:val="left"/>
      <w:pPr>
        <w:ind w:left="360" w:hanging="360"/>
      </w:pPr>
      <w:rPr>
        <w:rFonts w:ascii="Meiryo UI" w:eastAsia="Meiryo UI" w:hAnsi="Meiryo U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6706F88"/>
    <w:multiLevelType w:val="multilevel"/>
    <w:tmpl w:val="0409001F"/>
    <w:styleLink w:val="111111"/>
    <w:lvl w:ilvl="0">
      <w:start w:val="1"/>
      <w:numFmt w:val="decimal"/>
      <w:lvlText w:val="%1."/>
      <w:lvlJc w:val="left"/>
      <w:pPr>
        <w:ind w:left="360" w:hanging="360"/>
      </w:pPr>
      <w:rPr>
        <w:rFonts w:ascii="Meiryo UI" w:eastAsia="Meiryo UI" w:hAnsi="Meiryo U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1"/>
  </w:num>
  <w:num w:numId="13">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ad Hara">
    <w15:presenceInfo w15:providerId="AD" w15:userId="S-1-5-21-55249794-2635315910-1300836394-12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attachedTemplate r:id="rId1"/>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FD9"/>
    <w:rsid w:val="00007742"/>
    <w:rsid w:val="00044BB6"/>
    <w:rsid w:val="0004561D"/>
    <w:rsid w:val="00053537"/>
    <w:rsid w:val="0005749A"/>
    <w:rsid w:val="00077E83"/>
    <w:rsid w:val="00080CE3"/>
    <w:rsid w:val="000917D9"/>
    <w:rsid w:val="00097F0B"/>
    <w:rsid w:val="000E6EFB"/>
    <w:rsid w:val="000F6114"/>
    <w:rsid w:val="00103D4E"/>
    <w:rsid w:val="001106DD"/>
    <w:rsid w:val="00117035"/>
    <w:rsid w:val="00150894"/>
    <w:rsid w:val="001532EF"/>
    <w:rsid w:val="001A3AFB"/>
    <w:rsid w:val="001A4D66"/>
    <w:rsid w:val="001A7CB7"/>
    <w:rsid w:val="001C1B0E"/>
    <w:rsid w:val="001D013D"/>
    <w:rsid w:val="002079B4"/>
    <w:rsid w:val="00244341"/>
    <w:rsid w:val="00256DD7"/>
    <w:rsid w:val="0027412B"/>
    <w:rsid w:val="002B1D4B"/>
    <w:rsid w:val="002D6BAF"/>
    <w:rsid w:val="00312ECD"/>
    <w:rsid w:val="00351883"/>
    <w:rsid w:val="00351985"/>
    <w:rsid w:val="0038611E"/>
    <w:rsid w:val="003D7273"/>
    <w:rsid w:val="003F10AA"/>
    <w:rsid w:val="00405FD9"/>
    <w:rsid w:val="00407F4B"/>
    <w:rsid w:val="0041075F"/>
    <w:rsid w:val="00420BDB"/>
    <w:rsid w:val="00434A90"/>
    <w:rsid w:val="004373ED"/>
    <w:rsid w:val="00437DC4"/>
    <w:rsid w:val="00453345"/>
    <w:rsid w:val="00465DAA"/>
    <w:rsid w:val="00470EA4"/>
    <w:rsid w:val="004A35BB"/>
    <w:rsid w:val="004C468A"/>
    <w:rsid w:val="004E6A07"/>
    <w:rsid w:val="005446FC"/>
    <w:rsid w:val="00554927"/>
    <w:rsid w:val="0057725B"/>
    <w:rsid w:val="00581368"/>
    <w:rsid w:val="005B306C"/>
    <w:rsid w:val="005B4336"/>
    <w:rsid w:val="005F45E1"/>
    <w:rsid w:val="006010BF"/>
    <w:rsid w:val="00607739"/>
    <w:rsid w:val="00644365"/>
    <w:rsid w:val="00647669"/>
    <w:rsid w:val="00657188"/>
    <w:rsid w:val="00675B5F"/>
    <w:rsid w:val="00677AD4"/>
    <w:rsid w:val="0069789E"/>
    <w:rsid w:val="006B575D"/>
    <w:rsid w:val="006C56ED"/>
    <w:rsid w:val="006D2350"/>
    <w:rsid w:val="006D5E14"/>
    <w:rsid w:val="006E5F82"/>
    <w:rsid w:val="00706BB5"/>
    <w:rsid w:val="00732CE3"/>
    <w:rsid w:val="007365C0"/>
    <w:rsid w:val="00781850"/>
    <w:rsid w:val="007A50DA"/>
    <w:rsid w:val="007D3E0C"/>
    <w:rsid w:val="00801F55"/>
    <w:rsid w:val="0082004D"/>
    <w:rsid w:val="0082545D"/>
    <w:rsid w:val="008534A9"/>
    <w:rsid w:val="0086453C"/>
    <w:rsid w:val="008928F7"/>
    <w:rsid w:val="0089663F"/>
    <w:rsid w:val="008A1E34"/>
    <w:rsid w:val="008A5DA4"/>
    <w:rsid w:val="008D11BB"/>
    <w:rsid w:val="008D7C7A"/>
    <w:rsid w:val="008F4F61"/>
    <w:rsid w:val="009362E0"/>
    <w:rsid w:val="00965604"/>
    <w:rsid w:val="00972061"/>
    <w:rsid w:val="009B73A6"/>
    <w:rsid w:val="009E126D"/>
    <w:rsid w:val="009E2A68"/>
    <w:rsid w:val="009F33F9"/>
    <w:rsid w:val="009F583A"/>
    <w:rsid w:val="00A24693"/>
    <w:rsid w:val="00A510C0"/>
    <w:rsid w:val="00A60919"/>
    <w:rsid w:val="00A66978"/>
    <w:rsid w:val="00A7442E"/>
    <w:rsid w:val="00AC6339"/>
    <w:rsid w:val="00AC7B14"/>
    <w:rsid w:val="00AD5FC0"/>
    <w:rsid w:val="00AF5081"/>
    <w:rsid w:val="00B00297"/>
    <w:rsid w:val="00B074A8"/>
    <w:rsid w:val="00B24DAD"/>
    <w:rsid w:val="00B35BAA"/>
    <w:rsid w:val="00B67C8C"/>
    <w:rsid w:val="00B749BC"/>
    <w:rsid w:val="00B83D51"/>
    <w:rsid w:val="00B85920"/>
    <w:rsid w:val="00BB6BD8"/>
    <w:rsid w:val="00BF7DD7"/>
    <w:rsid w:val="00C05D26"/>
    <w:rsid w:val="00C2207E"/>
    <w:rsid w:val="00C34AB2"/>
    <w:rsid w:val="00C40B1E"/>
    <w:rsid w:val="00C727F2"/>
    <w:rsid w:val="00C942E7"/>
    <w:rsid w:val="00CA57B6"/>
    <w:rsid w:val="00CF7632"/>
    <w:rsid w:val="00D033B2"/>
    <w:rsid w:val="00D127BF"/>
    <w:rsid w:val="00D16B78"/>
    <w:rsid w:val="00D24297"/>
    <w:rsid w:val="00D32CA1"/>
    <w:rsid w:val="00D454F3"/>
    <w:rsid w:val="00D567CA"/>
    <w:rsid w:val="00D66CDA"/>
    <w:rsid w:val="00D720E4"/>
    <w:rsid w:val="00D81CB3"/>
    <w:rsid w:val="00D851A0"/>
    <w:rsid w:val="00D87DE1"/>
    <w:rsid w:val="00D9722E"/>
    <w:rsid w:val="00D9752C"/>
    <w:rsid w:val="00DC0E80"/>
    <w:rsid w:val="00DF0B9B"/>
    <w:rsid w:val="00DF3A7F"/>
    <w:rsid w:val="00E42843"/>
    <w:rsid w:val="00E56DC1"/>
    <w:rsid w:val="00E624D7"/>
    <w:rsid w:val="00E74552"/>
    <w:rsid w:val="00EF309E"/>
    <w:rsid w:val="00F06832"/>
    <w:rsid w:val="00F324BC"/>
    <w:rsid w:val="00F4099D"/>
    <w:rsid w:val="00F43048"/>
    <w:rsid w:val="00F46F73"/>
    <w:rsid w:val="00F5728F"/>
    <w:rsid w:val="00F840AF"/>
    <w:rsid w:val="00F90822"/>
    <w:rsid w:val="00FA6B29"/>
    <w:rsid w:val="00FD1711"/>
    <w:rsid w:val="00FD7C44"/>
    <w:rsid w:val="00FE5C5D"/>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9663F"/>
    <w:pPr>
      <w:spacing w:after="0" w:line="240" w:lineRule="auto"/>
      <w:jc w:val="center"/>
    </w:pPr>
    <w:rPr>
      <w:rFonts w:ascii="Meiryo UI" w:eastAsia="Meiryo UI" w:hAnsi="Meiryo UI"/>
      <w:color w:val="4F6228" w:themeColor="accent3" w:themeShade="80"/>
    </w:rPr>
  </w:style>
  <w:style w:type="paragraph" w:styleId="1">
    <w:name w:val="heading 1"/>
    <w:basedOn w:val="a2"/>
    <w:next w:val="a2"/>
    <w:link w:val="10"/>
    <w:uiPriority w:val="9"/>
    <w:qFormat/>
    <w:rsid w:val="003F10AA"/>
    <w:pPr>
      <w:spacing w:before="240" w:after="240" w:line="168" w:lineRule="auto"/>
      <w:outlineLvl w:val="0"/>
    </w:pPr>
    <w:rPr>
      <w:caps/>
      <w:color w:val="C32D2E"/>
      <w:sz w:val="96"/>
      <w:szCs w:val="96"/>
    </w:rPr>
  </w:style>
  <w:style w:type="paragraph" w:styleId="21">
    <w:name w:val="heading 2"/>
    <w:basedOn w:val="a2"/>
    <w:next w:val="a2"/>
    <w:link w:val="22"/>
    <w:uiPriority w:val="9"/>
    <w:semiHidden/>
    <w:unhideWhenUsed/>
    <w:qFormat/>
    <w:rsid w:val="006C56ED"/>
    <w:pPr>
      <w:keepNext/>
      <w:keepLines/>
      <w:spacing w:before="40"/>
      <w:outlineLvl w:val="1"/>
    </w:pPr>
    <w:rPr>
      <w:rFonts w:cstheme="majorBidi"/>
      <w:color w:val="365F91" w:themeColor="accent1" w:themeShade="BF"/>
      <w:sz w:val="26"/>
      <w:szCs w:val="26"/>
    </w:rPr>
  </w:style>
  <w:style w:type="paragraph" w:styleId="31">
    <w:name w:val="heading 3"/>
    <w:basedOn w:val="a2"/>
    <w:next w:val="a2"/>
    <w:link w:val="32"/>
    <w:uiPriority w:val="9"/>
    <w:semiHidden/>
    <w:unhideWhenUsed/>
    <w:qFormat/>
    <w:rsid w:val="006C56ED"/>
    <w:pPr>
      <w:keepNext/>
      <w:keepLines/>
      <w:spacing w:before="40"/>
      <w:outlineLvl w:val="2"/>
    </w:pPr>
    <w:rPr>
      <w:rFonts w:cstheme="majorBidi"/>
      <w:color w:val="243F60" w:themeColor="accent1" w:themeShade="7F"/>
      <w:sz w:val="24"/>
      <w:szCs w:val="24"/>
    </w:rPr>
  </w:style>
  <w:style w:type="paragraph" w:styleId="41">
    <w:name w:val="heading 4"/>
    <w:basedOn w:val="a2"/>
    <w:next w:val="a2"/>
    <w:link w:val="42"/>
    <w:uiPriority w:val="9"/>
    <w:semiHidden/>
    <w:unhideWhenUsed/>
    <w:qFormat/>
    <w:rsid w:val="006C56ED"/>
    <w:pPr>
      <w:keepNext/>
      <w:keepLines/>
      <w:spacing w:before="40"/>
      <w:outlineLvl w:val="3"/>
    </w:pPr>
    <w:rPr>
      <w:rFonts w:cstheme="majorBidi"/>
      <w:i/>
      <w:iCs/>
      <w:color w:val="365F91" w:themeColor="accent1" w:themeShade="BF"/>
    </w:rPr>
  </w:style>
  <w:style w:type="paragraph" w:styleId="51">
    <w:name w:val="heading 5"/>
    <w:basedOn w:val="a2"/>
    <w:next w:val="a2"/>
    <w:link w:val="52"/>
    <w:uiPriority w:val="9"/>
    <w:semiHidden/>
    <w:unhideWhenUsed/>
    <w:qFormat/>
    <w:rsid w:val="006C56ED"/>
    <w:pPr>
      <w:keepNext/>
      <w:keepLines/>
      <w:spacing w:before="40"/>
      <w:outlineLvl w:val="4"/>
    </w:pPr>
    <w:rPr>
      <w:rFonts w:cstheme="majorBidi"/>
      <w:color w:val="365F91" w:themeColor="accent1" w:themeShade="BF"/>
    </w:rPr>
  </w:style>
  <w:style w:type="paragraph" w:styleId="6">
    <w:name w:val="heading 6"/>
    <w:basedOn w:val="a2"/>
    <w:next w:val="a2"/>
    <w:link w:val="60"/>
    <w:uiPriority w:val="9"/>
    <w:semiHidden/>
    <w:unhideWhenUsed/>
    <w:qFormat/>
    <w:rsid w:val="006C56ED"/>
    <w:pPr>
      <w:keepNext/>
      <w:keepLines/>
      <w:spacing w:before="40"/>
      <w:outlineLvl w:val="5"/>
    </w:pPr>
    <w:rPr>
      <w:rFonts w:cstheme="majorBidi"/>
      <w:color w:val="243F60" w:themeColor="accent1" w:themeShade="7F"/>
    </w:rPr>
  </w:style>
  <w:style w:type="paragraph" w:styleId="7">
    <w:name w:val="heading 7"/>
    <w:basedOn w:val="a2"/>
    <w:next w:val="a2"/>
    <w:link w:val="70"/>
    <w:uiPriority w:val="9"/>
    <w:semiHidden/>
    <w:unhideWhenUsed/>
    <w:qFormat/>
    <w:rsid w:val="006C56ED"/>
    <w:pPr>
      <w:keepNext/>
      <w:keepLines/>
      <w:spacing w:before="40"/>
      <w:outlineLvl w:val="6"/>
    </w:pPr>
    <w:rPr>
      <w:rFonts w:cstheme="majorBidi"/>
      <w:i/>
      <w:iCs/>
      <w:color w:val="243F60" w:themeColor="accent1" w:themeShade="7F"/>
    </w:rPr>
  </w:style>
  <w:style w:type="paragraph" w:styleId="8">
    <w:name w:val="heading 8"/>
    <w:basedOn w:val="a2"/>
    <w:next w:val="a2"/>
    <w:link w:val="80"/>
    <w:uiPriority w:val="9"/>
    <w:semiHidden/>
    <w:unhideWhenUsed/>
    <w:qFormat/>
    <w:rsid w:val="006C56ED"/>
    <w:pPr>
      <w:keepNext/>
      <w:keepLines/>
      <w:spacing w:before="40"/>
      <w:outlineLvl w:val="7"/>
    </w:pPr>
    <w:rPr>
      <w:rFonts w:cstheme="majorBidi"/>
      <w:color w:val="272727" w:themeColor="text1" w:themeTint="D8"/>
      <w:szCs w:val="21"/>
    </w:rPr>
  </w:style>
  <w:style w:type="paragraph" w:styleId="9">
    <w:name w:val="heading 9"/>
    <w:basedOn w:val="a2"/>
    <w:next w:val="a2"/>
    <w:link w:val="90"/>
    <w:uiPriority w:val="9"/>
    <w:semiHidden/>
    <w:unhideWhenUsed/>
    <w:qFormat/>
    <w:rsid w:val="006C56ED"/>
    <w:pPr>
      <w:keepNext/>
      <w:keepLines/>
      <w:spacing w:before="40"/>
      <w:outlineLvl w:val="8"/>
    </w:pPr>
    <w:rPr>
      <w:rFonts w:cstheme="majorBidi"/>
      <w:i/>
      <w:iCs/>
      <w:color w:val="272727" w:themeColor="text1" w:themeTint="D8"/>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2"/>
    <w:link w:val="a7"/>
    <w:uiPriority w:val="99"/>
    <w:semiHidden/>
    <w:unhideWhenUsed/>
    <w:rsid w:val="006C56ED"/>
    <w:rPr>
      <w:rFonts w:cs="Tahoma"/>
      <w:szCs w:val="16"/>
    </w:rPr>
  </w:style>
  <w:style w:type="character" w:customStyle="1" w:styleId="a7">
    <w:name w:val="吹き出し (文字)"/>
    <w:basedOn w:val="a3"/>
    <w:link w:val="a6"/>
    <w:uiPriority w:val="99"/>
    <w:semiHidden/>
    <w:rsid w:val="006C56ED"/>
    <w:rPr>
      <w:rFonts w:ascii="Meiryo UI" w:eastAsia="Meiryo UI" w:hAnsi="Meiryo UI" w:cs="Tahoma"/>
      <w:color w:val="4F6228" w:themeColor="accent3" w:themeShade="80"/>
      <w:szCs w:val="16"/>
    </w:rPr>
  </w:style>
  <w:style w:type="character" w:customStyle="1" w:styleId="10">
    <w:name w:val="見出し 1 (文字)"/>
    <w:basedOn w:val="a3"/>
    <w:link w:val="1"/>
    <w:uiPriority w:val="9"/>
    <w:rsid w:val="003F10AA"/>
    <w:rPr>
      <w:rFonts w:ascii="Meiryo UI" w:eastAsia="Meiryo UI" w:hAnsi="Meiryo UI"/>
      <w:caps/>
      <w:color w:val="C32D2E"/>
      <w:sz w:val="96"/>
      <w:szCs w:val="96"/>
    </w:rPr>
  </w:style>
  <w:style w:type="paragraph" w:customStyle="1" w:styleId="a8">
    <w:name w:val="会社名"/>
    <w:basedOn w:val="a2"/>
    <w:qFormat/>
    <w:rsid w:val="006C56ED"/>
    <w:rPr>
      <w:caps/>
    </w:rPr>
  </w:style>
  <w:style w:type="paragraph" w:customStyle="1" w:styleId="a9">
    <w:name w:val="日付と時刻"/>
    <w:basedOn w:val="a2"/>
    <w:qFormat/>
    <w:rsid w:val="003F10AA"/>
    <w:pPr>
      <w:spacing w:after="240" w:line="192" w:lineRule="auto"/>
      <w:contextualSpacing/>
    </w:pPr>
    <w:rPr>
      <w:sz w:val="44"/>
      <w:szCs w:val="44"/>
    </w:rPr>
  </w:style>
  <w:style w:type="paragraph" w:customStyle="1" w:styleId="11">
    <w:name w:val="斜体1"/>
    <w:basedOn w:val="a2"/>
    <w:qFormat/>
    <w:rsid w:val="006C56ED"/>
    <w:pPr>
      <w:spacing w:before="240" w:after="240"/>
    </w:pPr>
    <w:rPr>
      <w:i/>
    </w:rPr>
  </w:style>
  <w:style w:type="paragraph" w:styleId="aa">
    <w:name w:val="header"/>
    <w:basedOn w:val="a2"/>
    <w:link w:val="ab"/>
    <w:uiPriority w:val="99"/>
    <w:unhideWhenUsed/>
    <w:rsid w:val="006C56ED"/>
    <w:pPr>
      <w:tabs>
        <w:tab w:val="center" w:pos="4513"/>
        <w:tab w:val="right" w:pos="9026"/>
      </w:tabs>
    </w:pPr>
  </w:style>
  <w:style w:type="character" w:customStyle="1" w:styleId="ab">
    <w:name w:val="ヘッダー (文字)"/>
    <w:basedOn w:val="a3"/>
    <w:link w:val="aa"/>
    <w:uiPriority w:val="99"/>
    <w:rsid w:val="006C56ED"/>
    <w:rPr>
      <w:rFonts w:ascii="Meiryo UI" w:eastAsia="Meiryo UI" w:hAnsi="Meiryo UI"/>
      <w:color w:val="4F6228" w:themeColor="accent3" w:themeShade="80"/>
    </w:rPr>
  </w:style>
  <w:style w:type="paragraph" w:styleId="ac">
    <w:name w:val="footer"/>
    <w:basedOn w:val="a2"/>
    <w:link w:val="ad"/>
    <w:uiPriority w:val="99"/>
    <w:unhideWhenUsed/>
    <w:rsid w:val="006C56ED"/>
    <w:pPr>
      <w:tabs>
        <w:tab w:val="center" w:pos="4513"/>
        <w:tab w:val="right" w:pos="9026"/>
      </w:tabs>
    </w:pPr>
  </w:style>
  <w:style w:type="character" w:customStyle="1" w:styleId="ad">
    <w:name w:val="フッター (文字)"/>
    <w:basedOn w:val="a3"/>
    <w:link w:val="ac"/>
    <w:uiPriority w:val="99"/>
    <w:rsid w:val="006C56ED"/>
    <w:rPr>
      <w:rFonts w:ascii="Meiryo UI" w:eastAsia="Meiryo UI" w:hAnsi="Meiryo UI"/>
      <w:color w:val="4F6228" w:themeColor="accent3" w:themeShade="80"/>
    </w:rPr>
  </w:style>
  <w:style w:type="character" w:styleId="ae">
    <w:name w:val="Placeholder Text"/>
    <w:basedOn w:val="a3"/>
    <w:uiPriority w:val="99"/>
    <w:semiHidden/>
    <w:rsid w:val="006C56ED"/>
    <w:rPr>
      <w:rFonts w:ascii="Meiryo UI" w:eastAsia="Meiryo UI" w:hAnsi="Meiryo UI"/>
      <w:color w:val="595959" w:themeColor="text1" w:themeTint="A6"/>
    </w:rPr>
  </w:style>
  <w:style w:type="character" w:customStyle="1" w:styleId="12">
    <w:name w:val="未解決のメンション1"/>
    <w:basedOn w:val="a3"/>
    <w:uiPriority w:val="99"/>
    <w:semiHidden/>
    <w:unhideWhenUsed/>
    <w:rsid w:val="006C56ED"/>
    <w:rPr>
      <w:rFonts w:ascii="Meiryo UI" w:eastAsia="Meiryo UI" w:hAnsi="Meiryo UI"/>
      <w:color w:val="595959" w:themeColor="text1" w:themeTint="A6"/>
      <w:shd w:val="clear" w:color="auto" w:fill="E6E6E6"/>
    </w:rPr>
  </w:style>
  <w:style w:type="paragraph" w:styleId="af">
    <w:name w:val="Bibliography"/>
    <w:basedOn w:val="a2"/>
    <w:next w:val="a2"/>
    <w:uiPriority w:val="37"/>
    <w:semiHidden/>
    <w:unhideWhenUsed/>
    <w:rsid w:val="006C56ED"/>
  </w:style>
  <w:style w:type="paragraph" w:styleId="af0">
    <w:name w:val="Block Text"/>
    <w:basedOn w:val="a2"/>
    <w:uiPriority w:val="99"/>
    <w:semiHidden/>
    <w:unhideWhenUsed/>
    <w:rsid w:val="006C56ED"/>
    <w:pPr>
      <w:pBdr>
        <w:top w:val="single" w:sz="2" w:space="10" w:color="365F91" w:themeColor="accent1" w:themeShade="BF"/>
        <w:left w:val="single" w:sz="2" w:space="10" w:color="365F91" w:themeColor="accent1" w:themeShade="BF"/>
        <w:bottom w:val="single" w:sz="2" w:space="10" w:color="365F91" w:themeColor="accent1" w:themeShade="BF"/>
        <w:right w:val="single" w:sz="2" w:space="10" w:color="365F91" w:themeColor="accent1" w:themeShade="BF"/>
      </w:pBdr>
      <w:ind w:left="1152" w:right="1152"/>
    </w:pPr>
    <w:rPr>
      <w:i/>
      <w:iCs/>
      <w:color w:val="365F91" w:themeColor="accent1" w:themeShade="BF"/>
    </w:rPr>
  </w:style>
  <w:style w:type="paragraph" w:styleId="af1">
    <w:name w:val="Body Text"/>
    <w:basedOn w:val="a2"/>
    <w:link w:val="af2"/>
    <w:uiPriority w:val="99"/>
    <w:semiHidden/>
    <w:unhideWhenUsed/>
    <w:rsid w:val="006C56ED"/>
    <w:pPr>
      <w:spacing w:after="120"/>
    </w:pPr>
  </w:style>
  <w:style w:type="character" w:customStyle="1" w:styleId="af2">
    <w:name w:val="本文 (文字)"/>
    <w:basedOn w:val="a3"/>
    <w:link w:val="af1"/>
    <w:uiPriority w:val="99"/>
    <w:semiHidden/>
    <w:rsid w:val="006C56ED"/>
    <w:rPr>
      <w:rFonts w:ascii="Meiryo UI" w:eastAsia="Meiryo UI" w:hAnsi="Meiryo UI"/>
      <w:color w:val="4F6228" w:themeColor="accent3" w:themeShade="80"/>
    </w:rPr>
  </w:style>
  <w:style w:type="paragraph" w:styleId="23">
    <w:name w:val="Body Text 2"/>
    <w:basedOn w:val="a2"/>
    <w:link w:val="24"/>
    <w:uiPriority w:val="99"/>
    <w:semiHidden/>
    <w:unhideWhenUsed/>
    <w:rsid w:val="006C56ED"/>
    <w:pPr>
      <w:spacing w:after="120" w:line="480" w:lineRule="auto"/>
    </w:pPr>
  </w:style>
  <w:style w:type="character" w:customStyle="1" w:styleId="24">
    <w:name w:val="本文 2 (文字)"/>
    <w:basedOn w:val="a3"/>
    <w:link w:val="23"/>
    <w:uiPriority w:val="99"/>
    <w:semiHidden/>
    <w:rsid w:val="006C56ED"/>
    <w:rPr>
      <w:rFonts w:ascii="Meiryo UI" w:eastAsia="Meiryo UI" w:hAnsi="Meiryo UI"/>
      <w:color w:val="4F6228" w:themeColor="accent3" w:themeShade="80"/>
    </w:rPr>
  </w:style>
  <w:style w:type="paragraph" w:styleId="33">
    <w:name w:val="Body Text 3"/>
    <w:basedOn w:val="a2"/>
    <w:link w:val="34"/>
    <w:uiPriority w:val="99"/>
    <w:semiHidden/>
    <w:unhideWhenUsed/>
    <w:rsid w:val="006C56ED"/>
    <w:pPr>
      <w:spacing w:after="120"/>
    </w:pPr>
    <w:rPr>
      <w:szCs w:val="16"/>
    </w:rPr>
  </w:style>
  <w:style w:type="character" w:customStyle="1" w:styleId="34">
    <w:name w:val="本文 3 (文字)"/>
    <w:basedOn w:val="a3"/>
    <w:link w:val="33"/>
    <w:uiPriority w:val="99"/>
    <w:semiHidden/>
    <w:rsid w:val="006C56ED"/>
    <w:rPr>
      <w:rFonts w:ascii="Meiryo UI" w:eastAsia="Meiryo UI" w:hAnsi="Meiryo UI"/>
      <w:color w:val="4F6228" w:themeColor="accent3" w:themeShade="80"/>
      <w:szCs w:val="16"/>
    </w:rPr>
  </w:style>
  <w:style w:type="paragraph" w:styleId="af3">
    <w:name w:val="Body Text First Indent"/>
    <w:basedOn w:val="af1"/>
    <w:link w:val="af4"/>
    <w:uiPriority w:val="99"/>
    <w:semiHidden/>
    <w:unhideWhenUsed/>
    <w:rsid w:val="006C56ED"/>
    <w:pPr>
      <w:spacing w:after="0"/>
      <w:ind w:firstLine="360"/>
    </w:pPr>
  </w:style>
  <w:style w:type="character" w:customStyle="1" w:styleId="af4">
    <w:name w:val="本文字下げ (文字)"/>
    <w:basedOn w:val="af2"/>
    <w:link w:val="af3"/>
    <w:uiPriority w:val="99"/>
    <w:semiHidden/>
    <w:rsid w:val="006C56ED"/>
    <w:rPr>
      <w:rFonts w:ascii="Meiryo UI" w:eastAsia="Meiryo UI" w:hAnsi="Meiryo UI"/>
      <w:color w:val="4F6228" w:themeColor="accent3" w:themeShade="80"/>
    </w:rPr>
  </w:style>
  <w:style w:type="paragraph" w:styleId="af5">
    <w:name w:val="Body Text Indent"/>
    <w:basedOn w:val="a2"/>
    <w:link w:val="af6"/>
    <w:uiPriority w:val="99"/>
    <w:semiHidden/>
    <w:unhideWhenUsed/>
    <w:rsid w:val="006C56ED"/>
    <w:pPr>
      <w:spacing w:after="120"/>
      <w:ind w:left="283"/>
    </w:pPr>
  </w:style>
  <w:style w:type="character" w:customStyle="1" w:styleId="af6">
    <w:name w:val="本文インデント (文字)"/>
    <w:basedOn w:val="a3"/>
    <w:link w:val="af5"/>
    <w:uiPriority w:val="99"/>
    <w:semiHidden/>
    <w:rsid w:val="006C56ED"/>
    <w:rPr>
      <w:rFonts w:ascii="Meiryo UI" w:eastAsia="Meiryo UI" w:hAnsi="Meiryo UI"/>
      <w:color w:val="4F6228" w:themeColor="accent3" w:themeShade="80"/>
    </w:rPr>
  </w:style>
  <w:style w:type="paragraph" w:styleId="25">
    <w:name w:val="Body Text First Indent 2"/>
    <w:basedOn w:val="af5"/>
    <w:link w:val="26"/>
    <w:uiPriority w:val="99"/>
    <w:semiHidden/>
    <w:unhideWhenUsed/>
    <w:rsid w:val="006C56ED"/>
    <w:pPr>
      <w:spacing w:after="0"/>
      <w:ind w:left="360" w:firstLine="360"/>
    </w:pPr>
  </w:style>
  <w:style w:type="character" w:customStyle="1" w:styleId="26">
    <w:name w:val="本文字下げ 2 (文字)"/>
    <w:basedOn w:val="af6"/>
    <w:link w:val="25"/>
    <w:uiPriority w:val="99"/>
    <w:semiHidden/>
    <w:rsid w:val="006C56ED"/>
    <w:rPr>
      <w:rFonts w:ascii="Meiryo UI" w:eastAsia="Meiryo UI" w:hAnsi="Meiryo UI"/>
      <w:color w:val="4F6228" w:themeColor="accent3" w:themeShade="80"/>
    </w:rPr>
  </w:style>
  <w:style w:type="paragraph" w:styleId="27">
    <w:name w:val="Body Text Indent 2"/>
    <w:basedOn w:val="a2"/>
    <w:link w:val="28"/>
    <w:uiPriority w:val="99"/>
    <w:semiHidden/>
    <w:unhideWhenUsed/>
    <w:rsid w:val="006C56ED"/>
    <w:pPr>
      <w:spacing w:after="120" w:line="480" w:lineRule="auto"/>
      <w:ind w:left="283"/>
    </w:pPr>
  </w:style>
  <w:style w:type="character" w:customStyle="1" w:styleId="28">
    <w:name w:val="本文インデント 2 (文字)"/>
    <w:basedOn w:val="a3"/>
    <w:link w:val="27"/>
    <w:uiPriority w:val="99"/>
    <w:semiHidden/>
    <w:rsid w:val="006C56ED"/>
    <w:rPr>
      <w:rFonts w:ascii="Meiryo UI" w:eastAsia="Meiryo UI" w:hAnsi="Meiryo UI"/>
      <w:color w:val="4F6228" w:themeColor="accent3" w:themeShade="80"/>
    </w:rPr>
  </w:style>
  <w:style w:type="paragraph" w:styleId="35">
    <w:name w:val="Body Text Indent 3"/>
    <w:basedOn w:val="a2"/>
    <w:link w:val="36"/>
    <w:uiPriority w:val="99"/>
    <w:semiHidden/>
    <w:unhideWhenUsed/>
    <w:rsid w:val="006C56ED"/>
    <w:pPr>
      <w:spacing w:after="120"/>
      <w:ind w:left="283"/>
    </w:pPr>
    <w:rPr>
      <w:szCs w:val="16"/>
    </w:rPr>
  </w:style>
  <w:style w:type="character" w:customStyle="1" w:styleId="36">
    <w:name w:val="本文インデント 3 (文字)"/>
    <w:basedOn w:val="a3"/>
    <w:link w:val="35"/>
    <w:uiPriority w:val="99"/>
    <w:semiHidden/>
    <w:rsid w:val="006C56ED"/>
    <w:rPr>
      <w:rFonts w:ascii="Meiryo UI" w:eastAsia="Meiryo UI" w:hAnsi="Meiryo UI"/>
      <w:color w:val="4F6228" w:themeColor="accent3" w:themeShade="80"/>
      <w:szCs w:val="16"/>
    </w:rPr>
  </w:style>
  <w:style w:type="character" w:styleId="af7">
    <w:name w:val="Book Title"/>
    <w:basedOn w:val="a3"/>
    <w:uiPriority w:val="33"/>
    <w:qFormat/>
    <w:rsid w:val="006C56ED"/>
    <w:rPr>
      <w:rFonts w:ascii="Meiryo UI" w:eastAsia="Meiryo UI" w:hAnsi="Meiryo UI"/>
      <w:b/>
      <w:bCs/>
      <w:i/>
      <w:iCs/>
      <w:spacing w:val="5"/>
    </w:rPr>
  </w:style>
  <w:style w:type="paragraph" w:styleId="af8">
    <w:name w:val="caption"/>
    <w:basedOn w:val="a2"/>
    <w:next w:val="a2"/>
    <w:uiPriority w:val="35"/>
    <w:semiHidden/>
    <w:unhideWhenUsed/>
    <w:qFormat/>
    <w:rsid w:val="006C56ED"/>
    <w:pPr>
      <w:spacing w:after="200"/>
    </w:pPr>
    <w:rPr>
      <w:i/>
      <w:iCs/>
      <w:color w:val="1F497D" w:themeColor="text2"/>
      <w:szCs w:val="18"/>
    </w:rPr>
  </w:style>
  <w:style w:type="paragraph" w:styleId="af9">
    <w:name w:val="Closing"/>
    <w:basedOn w:val="a2"/>
    <w:link w:val="afa"/>
    <w:uiPriority w:val="99"/>
    <w:semiHidden/>
    <w:unhideWhenUsed/>
    <w:rsid w:val="006C56ED"/>
    <w:pPr>
      <w:ind w:left="4252"/>
    </w:pPr>
  </w:style>
  <w:style w:type="character" w:customStyle="1" w:styleId="afa">
    <w:name w:val="結語 (文字)"/>
    <w:basedOn w:val="a3"/>
    <w:link w:val="af9"/>
    <w:uiPriority w:val="99"/>
    <w:semiHidden/>
    <w:rsid w:val="006C56ED"/>
    <w:rPr>
      <w:rFonts w:ascii="Meiryo UI" w:eastAsia="Meiryo UI" w:hAnsi="Meiryo UI"/>
      <w:color w:val="4F6228" w:themeColor="accent3" w:themeShade="80"/>
    </w:rPr>
  </w:style>
  <w:style w:type="table" w:styleId="14">
    <w:name w:val="Colorful Grid"/>
    <w:basedOn w:val="a4"/>
    <w:uiPriority w:val="73"/>
    <w:semiHidden/>
    <w:unhideWhenUsed/>
    <w:rsid w:val="006C56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0">
    <w:name w:val="Colorful Grid Accent 1"/>
    <w:basedOn w:val="a4"/>
    <w:uiPriority w:val="73"/>
    <w:semiHidden/>
    <w:unhideWhenUsed/>
    <w:rsid w:val="006C56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41">
    <w:name w:val="Colorful Grid Accent 2"/>
    <w:basedOn w:val="a4"/>
    <w:uiPriority w:val="73"/>
    <w:semiHidden/>
    <w:unhideWhenUsed/>
    <w:rsid w:val="006C56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42">
    <w:name w:val="Colorful Grid Accent 3"/>
    <w:basedOn w:val="a4"/>
    <w:uiPriority w:val="73"/>
    <w:semiHidden/>
    <w:unhideWhenUsed/>
    <w:rsid w:val="006C56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3">
    <w:name w:val="Colorful Grid Accent 4"/>
    <w:basedOn w:val="a4"/>
    <w:uiPriority w:val="73"/>
    <w:semiHidden/>
    <w:unhideWhenUsed/>
    <w:rsid w:val="006C56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44">
    <w:name w:val="Colorful Grid Accent 5"/>
    <w:basedOn w:val="a4"/>
    <w:uiPriority w:val="73"/>
    <w:semiHidden/>
    <w:unhideWhenUsed/>
    <w:rsid w:val="006C56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5">
    <w:name w:val="Colorful Grid Accent 6"/>
    <w:basedOn w:val="a4"/>
    <w:uiPriority w:val="73"/>
    <w:semiHidden/>
    <w:unhideWhenUsed/>
    <w:rsid w:val="006C56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3">
    <w:name w:val="Colorful List"/>
    <w:basedOn w:val="a4"/>
    <w:uiPriority w:val="72"/>
    <w:semiHidden/>
    <w:unhideWhenUsed/>
    <w:rsid w:val="006C56ED"/>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0">
    <w:name w:val="Colorful List Accent 1"/>
    <w:basedOn w:val="a4"/>
    <w:uiPriority w:val="72"/>
    <w:semiHidden/>
    <w:unhideWhenUsed/>
    <w:rsid w:val="006C56ED"/>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31">
    <w:name w:val="Colorful List Accent 2"/>
    <w:basedOn w:val="a4"/>
    <w:uiPriority w:val="72"/>
    <w:semiHidden/>
    <w:unhideWhenUsed/>
    <w:rsid w:val="006C56ED"/>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32">
    <w:name w:val="Colorful List Accent 3"/>
    <w:basedOn w:val="a4"/>
    <w:uiPriority w:val="72"/>
    <w:semiHidden/>
    <w:unhideWhenUsed/>
    <w:rsid w:val="006C56ED"/>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33">
    <w:name w:val="Colorful List Accent 4"/>
    <w:basedOn w:val="a4"/>
    <w:uiPriority w:val="72"/>
    <w:semiHidden/>
    <w:unhideWhenUsed/>
    <w:rsid w:val="006C56ED"/>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34">
    <w:name w:val="Colorful List Accent 5"/>
    <w:basedOn w:val="a4"/>
    <w:uiPriority w:val="72"/>
    <w:semiHidden/>
    <w:unhideWhenUsed/>
    <w:rsid w:val="006C56ED"/>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135">
    <w:name w:val="Colorful List Accent 6"/>
    <w:basedOn w:val="a4"/>
    <w:uiPriority w:val="72"/>
    <w:semiHidden/>
    <w:unhideWhenUsed/>
    <w:rsid w:val="006C56ED"/>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120">
    <w:name w:val="Colorful Shading"/>
    <w:basedOn w:val="a4"/>
    <w:uiPriority w:val="71"/>
    <w:semiHidden/>
    <w:unhideWhenUsed/>
    <w:rsid w:val="006C56ED"/>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1">
    <w:name w:val="Colorful Shading Accent 1"/>
    <w:basedOn w:val="a4"/>
    <w:uiPriority w:val="71"/>
    <w:semiHidden/>
    <w:unhideWhenUsed/>
    <w:rsid w:val="006C56ED"/>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22">
    <w:name w:val="Colorful Shading Accent 2"/>
    <w:basedOn w:val="a4"/>
    <w:uiPriority w:val="71"/>
    <w:semiHidden/>
    <w:unhideWhenUsed/>
    <w:rsid w:val="006C56ED"/>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23">
    <w:name w:val="Colorful Shading Accent 3"/>
    <w:basedOn w:val="a4"/>
    <w:uiPriority w:val="71"/>
    <w:semiHidden/>
    <w:unhideWhenUsed/>
    <w:rsid w:val="006C56ED"/>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24">
    <w:name w:val="Colorful Shading Accent 4"/>
    <w:basedOn w:val="a4"/>
    <w:uiPriority w:val="71"/>
    <w:semiHidden/>
    <w:unhideWhenUsed/>
    <w:rsid w:val="006C56ED"/>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125">
    <w:name w:val="Colorful Shading Accent 5"/>
    <w:basedOn w:val="a4"/>
    <w:uiPriority w:val="71"/>
    <w:semiHidden/>
    <w:unhideWhenUsed/>
    <w:rsid w:val="006C56ED"/>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126">
    <w:name w:val="Colorful Shading Accent 6"/>
    <w:basedOn w:val="a4"/>
    <w:uiPriority w:val="71"/>
    <w:semiHidden/>
    <w:unhideWhenUsed/>
    <w:rsid w:val="006C56ED"/>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afb">
    <w:name w:val="annotation reference"/>
    <w:basedOn w:val="a3"/>
    <w:uiPriority w:val="99"/>
    <w:semiHidden/>
    <w:unhideWhenUsed/>
    <w:rsid w:val="006C56ED"/>
    <w:rPr>
      <w:rFonts w:ascii="Meiryo UI" w:eastAsia="Meiryo UI" w:hAnsi="Meiryo UI"/>
      <w:sz w:val="22"/>
      <w:szCs w:val="16"/>
    </w:rPr>
  </w:style>
  <w:style w:type="paragraph" w:styleId="afc">
    <w:name w:val="annotation text"/>
    <w:basedOn w:val="a2"/>
    <w:link w:val="afd"/>
    <w:uiPriority w:val="99"/>
    <w:semiHidden/>
    <w:unhideWhenUsed/>
    <w:rsid w:val="006C56ED"/>
    <w:rPr>
      <w:szCs w:val="20"/>
    </w:rPr>
  </w:style>
  <w:style w:type="character" w:customStyle="1" w:styleId="afd">
    <w:name w:val="コメント文字列 (文字)"/>
    <w:basedOn w:val="a3"/>
    <w:link w:val="afc"/>
    <w:uiPriority w:val="99"/>
    <w:semiHidden/>
    <w:rsid w:val="006C56ED"/>
    <w:rPr>
      <w:rFonts w:ascii="Meiryo UI" w:eastAsia="Meiryo UI" w:hAnsi="Meiryo UI"/>
      <w:color w:val="4F6228" w:themeColor="accent3" w:themeShade="80"/>
      <w:szCs w:val="20"/>
    </w:rPr>
  </w:style>
  <w:style w:type="paragraph" w:styleId="afe">
    <w:name w:val="annotation subject"/>
    <w:basedOn w:val="afc"/>
    <w:next w:val="afc"/>
    <w:link w:val="aff"/>
    <w:uiPriority w:val="99"/>
    <w:semiHidden/>
    <w:unhideWhenUsed/>
    <w:rsid w:val="006C56ED"/>
    <w:rPr>
      <w:b/>
      <w:bCs/>
    </w:rPr>
  </w:style>
  <w:style w:type="character" w:customStyle="1" w:styleId="aff">
    <w:name w:val="コメント内容 (文字)"/>
    <w:basedOn w:val="afd"/>
    <w:link w:val="afe"/>
    <w:uiPriority w:val="99"/>
    <w:semiHidden/>
    <w:rsid w:val="006C56ED"/>
    <w:rPr>
      <w:rFonts w:ascii="Meiryo UI" w:eastAsia="Meiryo UI" w:hAnsi="Meiryo UI"/>
      <w:b/>
      <w:bCs/>
      <w:color w:val="4F6228" w:themeColor="accent3" w:themeShade="80"/>
      <w:szCs w:val="20"/>
    </w:rPr>
  </w:style>
  <w:style w:type="table" w:styleId="110">
    <w:name w:val="Dark List"/>
    <w:basedOn w:val="a4"/>
    <w:uiPriority w:val="70"/>
    <w:semiHidden/>
    <w:unhideWhenUsed/>
    <w:rsid w:val="006C56ED"/>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1">
    <w:name w:val="Dark List Accent 1"/>
    <w:basedOn w:val="a4"/>
    <w:uiPriority w:val="70"/>
    <w:semiHidden/>
    <w:unhideWhenUsed/>
    <w:rsid w:val="006C56ED"/>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112">
    <w:name w:val="Dark List Accent 2"/>
    <w:basedOn w:val="a4"/>
    <w:uiPriority w:val="70"/>
    <w:semiHidden/>
    <w:unhideWhenUsed/>
    <w:rsid w:val="006C56ED"/>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13">
    <w:name w:val="Dark List Accent 3"/>
    <w:basedOn w:val="a4"/>
    <w:uiPriority w:val="70"/>
    <w:semiHidden/>
    <w:unhideWhenUsed/>
    <w:rsid w:val="006C56ED"/>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14">
    <w:name w:val="Dark List Accent 4"/>
    <w:basedOn w:val="a4"/>
    <w:uiPriority w:val="70"/>
    <w:semiHidden/>
    <w:unhideWhenUsed/>
    <w:rsid w:val="006C56ED"/>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15">
    <w:name w:val="Dark List Accent 5"/>
    <w:basedOn w:val="a4"/>
    <w:uiPriority w:val="70"/>
    <w:semiHidden/>
    <w:unhideWhenUsed/>
    <w:rsid w:val="006C56ED"/>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6">
    <w:name w:val="Dark List Accent 6"/>
    <w:basedOn w:val="a4"/>
    <w:uiPriority w:val="70"/>
    <w:semiHidden/>
    <w:unhideWhenUsed/>
    <w:rsid w:val="006C56ED"/>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ff0">
    <w:name w:val="Date"/>
    <w:basedOn w:val="a2"/>
    <w:next w:val="a2"/>
    <w:link w:val="aff1"/>
    <w:uiPriority w:val="99"/>
    <w:semiHidden/>
    <w:unhideWhenUsed/>
    <w:rsid w:val="006C56ED"/>
  </w:style>
  <w:style w:type="character" w:customStyle="1" w:styleId="aff1">
    <w:name w:val="日付 (文字)"/>
    <w:basedOn w:val="a3"/>
    <w:link w:val="aff0"/>
    <w:uiPriority w:val="99"/>
    <w:semiHidden/>
    <w:rsid w:val="006C56ED"/>
    <w:rPr>
      <w:rFonts w:ascii="Meiryo UI" w:eastAsia="Meiryo UI" w:hAnsi="Meiryo UI"/>
      <w:color w:val="4F6228" w:themeColor="accent3" w:themeShade="80"/>
    </w:rPr>
  </w:style>
  <w:style w:type="paragraph" w:styleId="aff2">
    <w:name w:val="Document Map"/>
    <w:basedOn w:val="a2"/>
    <w:link w:val="aff3"/>
    <w:uiPriority w:val="99"/>
    <w:semiHidden/>
    <w:unhideWhenUsed/>
    <w:rsid w:val="006C56ED"/>
    <w:rPr>
      <w:rFonts w:cs="Segoe UI"/>
      <w:szCs w:val="16"/>
    </w:rPr>
  </w:style>
  <w:style w:type="character" w:customStyle="1" w:styleId="aff3">
    <w:name w:val="見出しマップ (文字)"/>
    <w:basedOn w:val="a3"/>
    <w:link w:val="aff2"/>
    <w:uiPriority w:val="99"/>
    <w:semiHidden/>
    <w:rsid w:val="006C56ED"/>
    <w:rPr>
      <w:rFonts w:ascii="Meiryo UI" w:eastAsia="Meiryo UI" w:hAnsi="Meiryo UI" w:cs="Segoe UI"/>
      <w:color w:val="4F6228" w:themeColor="accent3" w:themeShade="80"/>
      <w:szCs w:val="16"/>
    </w:rPr>
  </w:style>
  <w:style w:type="paragraph" w:styleId="aff4">
    <w:name w:val="E-mail Signature"/>
    <w:basedOn w:val="a2"/>
    <w:link w:val="aff5"/>
    <w:uiPriority w:val="99"/>
    <w:semiHidden/>
    <w:unhideWhenUsed/>
    <w:rsid w:val="006C56ED"/>
  </w:style>
  <w:style w:type="character" w:customStyle="1" w:styleId="aff5">
    <w:name w:val="電子メール署名 (文字)"/>
    <w:basedOn w:val="a3"/>
    <w:link w:val="aff4"/>
    <w:uiPriority w:val="99"/>
    <w:semiHidden/>
    <w:rsid w:val="006C56ED"/>
    <w:rPr>
      <w:rFonts w:ascii="Meiryo UI" w:eastAsia="Meiryo UI" w:hAnsi="Meiryo UI"/>
      <w:color w:val="4F6228" w:themeColor="accent3" w:themeShade="80"/>
    </w:rPr>
  </w:style>
  <w:style w:type="character" w:styleId="aff6">
    <w:name w:val="Emphasis"/>
    <w:basedOn w:val="a3"/>
    <w:uiPriority w:val="20"/>
    <w:qFormat/>
    <w:rsid w:val="006C56ED"/>
    <w:rPr>
      <w:rFonts w:ascii="Meiryo UI" w:eastAsia="Meiryo UI" w:hAnsi="Meiryo UI"/>
      <w:i/>
      <w:iCs/>
    </w:rPr>
  </w:style>
  <w:style w:type="character" w:styleId="aff7">
    <w:name w:val="endnote reference"/>
    <w:basedOn w:val="a3"/>
    <w:uiPriority w:val="99"/>
    <w:semiHidden/>
    <w:unhideWhenUsed/>
    <w:rsid w:val="006C56ED"/>
    <w:rPr>
      <w:rFonts w:ascii="Meiryo UI" w:eastAsia="Meiryo UI" w:hAnsi="Meiryo UI"/>
      <w:vertAlign w:val="superscript"/>
    </w:rPr>
  </w:style>
  <w:style w:type="paragraph" w:styleId="aff8">
    <w:name w:val="endnote text"/>
    <w:basedOn w:val="a2"/>
    <w:link w:val="aff9"/>
    <w:uiPriority w:val="99"/>
    <w:semiHidden/>
    <w:unhideWhenUsed/>
    <w:rsid w:val="006C56ED"/>
    <w:rPr>
      <w:szCs w:val="20"/>
    </w:rPr>
  </w:style>
  <w:style w:type="character" w:customStyle="1" w:styleId="aff9">
    <w:name w:val="文末脚注文字列 (文字)"/>
    <w:basedOn w:val="a3"/>
    <w:link w:val="aff8"/>
    <w:uiPriority w:val="99"/>
    <w:semiHidden/>
    <w:rsid w:val="006C56ED"/>
    <w:rPr>
      <w:rFonts w:ascii="Meiryo UI" w:eastAsia="Meiryo UI" w:hAnsi="Meiryo UI"/>
      <w:color w:val="4F6228" w:themeColor="accent3" w:themeShade="80"/>
      <w:szCs w:val="20"/>
    </w:rPr>
  </w:style>
  <w:style w:type="paragraph" w:styleId="affa">
    <w:name w:val="envelope address"/>
    <w:basedOn w:val="a2"/>
    <w:uiPriority w:val="99"/>
    <w:semiHidden/>
    <w:unhideWhenUsed/>
    <w:rsid w:val="006C56ED"/>
    <w:pPr>
      <w:framePr w:w="7920" w:h="1980" w:hRule="exact" w:hSpace="180" w:wrap="auto" w:hAnchor="page" w:xAlign="center" w:yAlign="bottom"/>
      <w:ind w:left="2880"/>
    </w:pPr>
    <w:rPr>
      <w:rFonts w:cstheme="majorBidi"/>
      <w:sz w:val="24"/>
      <w:szCs w:val="24"/>
    </w:rPr>
  </w:style>
  <w:style w:type="paragraph" w:styleId="affb">
    <w:name w:val="envelope return"/>
    <w:basedOn w:val="a2"/>
    <w:uiPriority w:val="99"/>
    <w:semiHidden/>
    <w:unhideWhenUsed/>
    <w:rsid w:val="006C56ED"/>
    <w:rPr>
      <w:rFonts w:cstheme="majorBidi"/>
      <w:szCs w:val="20"/>
    </w:rPr>
  </w:style>
  <w:style w:type="character" w:styleId="affc">
    <w:name w:val="FollowedHyperlink"/>
    <w:basedOn w:val="a3"/>
    <w:uiPriority w:val="99"/>
    <w:semiHidden/>
    <w:unhideWhenUsed/>
    <w:rsid w:val="006C56ED"/>
    <w:rPr>
      <w:rFonts w:ascii="Meiryo UI" w:eastAsia="Meiryo UI" w:hAnsi="Meiryo UI"/>
      <w:color w:val="800080" w:themeColor="followedHyperlink"/>
      <w:u w:val="single"/>
    </w:rPr>
  </w:style>
  <w:style w:type="character" w:styleId="affd">
    <w:name w:val="footnote reference"/>
    <w:basedOn w:val="a3"/>
    <w:uiPriority w:val="99"/>
    <w:semiHidden/>
    <w:unhideWhenUsed/>
    <w:rsid w:val="006C56ED"/>
    <w:rPr>
      <w:rFonts w:ascii="Meiryo UI" w:eastAsia="Meiryo UI" w:hAnsi="Meiryo UI"/>
      <w:vertAlign w:val="superscript"/>
    </w:rPr>
  </w:style>
  <w:style w:type="paragraph" w:styleId="affe">
    <w:name w:val="footnote text"/>
    <w:basedOn w:val="a2"/>
    <w:link w:val="afff"/>
    <w:uiPriority w:val="99"/>
    <w:semiHidden/>
    <w:unhideWhenUsed/>
    <w:rsid w:val="006C56ED"/>
    <w:rPr>
      <w:szCs w:val="20"/>
    </w:rPr>
  </w:style>
  <w:style w:type="character" w:customStyle="1" w:styleId="afff">
    <w:name w:val="脚注文字列 (文字)"/>
    <w:basedOn w:val="a3"/>
    <w:link w:val="affe"/>
    <w:uiPriority w:val="99"/>
    <w:semiHidden/>
    <w:rsid w:val="006C56ED"/>
    <w:rPr>
      <w:rFonts w:ascii="Meiryo UI" w:eastAsia="Meiryo UI" w:hAnsi="Meiryo UI"/>
      <w:color w:val="4F6228" w:themeColor="accent3" w:themeShade="80"/>
      <w:szCs w:val="20"/>
    </w:rPr>
  </w:style>
  <w:style w:type="table" w:customStyle="1" w:styleId="117">
    <w:name w:val="グリッド (表) 1 淡色1"/>
    <w:basedOn w:val="a4"/>
    <w:uiPriority w:val="46"/>
    <w:rsid w:val="006C56E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
    <w:name w:val="グリッド (表) 1 淡色 - アクセント 11"/>
    <w:basedOn w:val="a4"/>
    <w:uiPriority w:val="46"/>
    <w:rsid w:val="006C56ED"/>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21">
    <w:name w:val="グリッド (表) 1 淡色 - アクセント 21"/>
    <w:basedOn w:val="a4"/>
    <w:uiPriority w:val="46"/>
    <w:rsid w:val="006C56ED"/>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1-31">
    <w:name w:val="グリッド (表) 1 淡色 - アクセント 31"/>
    <w:basedOn w:val="a4"/>
    <w:uiPriority w:val="46"/>
    <w:rsid w:val="006C56ED"/>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1-41">
    <w:name w:val="グリッド (表) 1 淡色 - アクセント 41"/>
    <w:basedOn w:val="a4"/>
    <w:uiPriority w:val="46"/>
    <w:rsid w:val="006C56E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1-51">
    <w:name w:val="グリッド (表) 1 淡色 - アクセント 51"/>
    <w:basedOn w:val="a4"/>
    <w:uiPriority w:val="46"/>
    <w:rsid w:val="006C56E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1-61">
    <w:name w:val="グリッド (表) 1 淡色 - アクセント 61"/>
    <w:basedOn w:val="a4"/>
    <w:uiPriority w:val="46"/>
    <w:rsid w:val="006C56ED"/>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210">
    <w:name w:val="グリッド (表) 21"/>
    <w:basedOn w:val="a4"/>
    <w:uiPriority w:val="47"/>
    <w:rsid w:val="006C56E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グリッド (表) 2 - アクセント 11"/>
    <w:basedOn w:val="a4"/>
    <w:uiPriority w:val="47"/>
    <w:rsid w:val="006C56ED"/>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21">
    <w:name w:val="グリッド (表) 2 - アクセント 21"/>
    <w:basedOn w:val="a4"/>
    <w:uiPriority w:val="47"/>
    <w:rsid w:val="006C56ED"/>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2-31">
    <w:name w:val="グリッド (表) 2 - アクセント 31"/>
    <w:basedOn w:val="a4"/>
    <w:uiPriority w:val="47"/>
    <w:rsid w:val="006C56ED"/>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2-41">
    <w:name w:val="グリッド (表) 2 - アクセント 41"/>
    <w:basedOn w:val="a4"/>
    <w:uiPriority w:val="47"/>
    <w:rsid w:val="006C56ED"/>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51">
    <w:name w:val="グリッド (表) 2 - アクセント 51"/>
    <w:basedOn w:val="a4"/>
    <w:uiPriority w:val="47"/>
    <w:rsid w:val="006C56ED"/>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61">
    <w:name w:val="グリッド (表) 2 - アクセント 61"/>
    <w:basedOn w:val="a4"/>
    <w:uiPriority w:val="47"/>
    <w:rsid w:val="006C56ED"/>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0">
    <w:name w:val="グリッド (表) 31"/>
    <w:basedOn w:val="a4"/>
    <w:uiPriority w:val="48"/>
    <w:rsid w:val="006C56E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
    <w:name w:val="グリッド (表) 3 - アクセント 11"/>
    <w:basedOn w:val="a4"/>
    <w:uiPriority w:val="48"/>
    <w:rsid w:val="006C56E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3-21">
    <w:name w:val="グリッド (表) 3 - アクセント 21"/>
    <w:basedOn w:val="a4"/>
    <w:uiPriority w:val="48"/>
    <w:rsid w:val="006C56E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3-31">
    <w:name w:val="グリッド (表) 3 - アクセント 31"/>
    <w:basedOn w:val="a4"/>
    <w:uiPriority w:val="48"/>
    <w:rsid w:val="006C56E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3-41">
    <w:name w:val="グリッド (表) 3 - アクセント 41"/>
    <w:basedOn w:val="a4"/>
    <w:uiPriority w:val="48"/>
    <w:rsid w:val="006C56E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3-51">
    <w:name w:val="グリッド (表) 3 - アクセント 51"/>
    <w:basedOn w:val="a4"/>
    <w:uiPriority w:val="48"/>
    <w:rsid w:val="006C56E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3-61">
    <w:name w:val="グリッド (表) 3 - アクセント 61"/>
    <w:basedOn w:val="a4"/>
    <w:uiPriority w:val="48"/>
    <w:rsid w:val="006C56ED"/>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410">
    <w:name w:val="グリッド (表) 41"/>
    <w:basedOn w:val="a4"/>
    <w:uiPriority w:val="49"/>
    <w:rsid w:val="006C56E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
    <w:name w:val="グリッド (表) 4 - アクセント 11"/>
    <w:basedOn w:val="a4"/>
    <w:uiPriority w:val="49"/>
    <w:rsid w:val="006C56E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21">
    <w:name w:val="グリッド (表) 4 - アクセント 21"/>
    <w:basedOn w:val="a4"/>
    <w:uiPriority w:val="49"/>
    <w:rsid w:val="006C56E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31">
    <w:name w:val="グリッド (表) 4 - アクセント 31"/>
    <w:basedOn w:val="a4"/>
    <w:uiPriority w:val="49"/>
    <w:rsid w:val="006C56E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4-41">
    <w:name w:val="グリッド (表) 4 - アクセント 41"/>
    <w:basedOn w:val="a4"/>
    <w:uiPriority w:val="49"/>
    <w:rsid w:val="006C56E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4-51">
    <w:name w:val="グリッド (表) 4 - アクセント 51"/>
    <w:basedOn w:val="a4"/>
    <w:uiPriority w:val="49"/>
    <w:rsid w:val="006C56E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61">
    <w:name w:val="グリッド (表) 4 - アクセント 61"/>
    <w:basedOn w:val="a4"/>
    <w:uiPriority w:val="49"/>
    <w:rsid w:val="006C56ED"/>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510">
    <w:name w:val="グリッド (表) 5 濃色1"/>
    <w:basedOn w:val="a4"/>
    <w:uiPriority w:val="50"/>
    <w:rsid w:val="006C56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11">
    <w:name w:val="グリッド (表) 5 濃色 - アクセント 11"/>
    <w:basedOn w:val="a4"/>
    <w:uiPriority w:val="50"/>
    <w:rsid w:val="006C56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5-21">
    <w:name w:val="グリッド (表) 5 濃色 - アクセント 21"/>
    <w:basedOn w:val="a4"/>
    <w:uiPriority w:val="50"/>
    <w:rsid w:val="006C56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5-31">
    <w:name w:val="グリッド (表) 5 濃色 - アクセント 31"/>
    <w:basedOn w:val="a4"/>
    <w:uiPriority w:val="50"/>
    <w:rsid w:val="006C56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5-41">
    <w:name w:val="グリッド (表) 5 濃色 - アクセント 41"/>
    <w:basedOn w:val="a4"/>
    <w:uiPriority w:val="50"/>
    <w:rsid w:val="006C56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5-51">
    <w:name w:val="グリッド (表) 5 濃色 - アクセント 51"/>
    <w:basedOn w:val="a4"/>
    <w:uiPriority w:val="50"/>
    <w:rsid w:val="006C56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5-61">
    <w:name w:val="グリッド (表) 5 濃色 - アクセント 61"/>
    <w:basedOn w:val="a4"/>
    <w:uiPriority w:val="50"/>
    <w:rsid w:val="006C56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61">
    <w:name w:val="グリッド (表) 6 カラフル1"/>
    <w:basedOn w:val="a4"/>
    <w:uiPriority w:val="51"/>
    <w:rsid w:val="006C56E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
    <w:name w:val="グリッド (表) 6 カラフル - アクセント 11"/>
    <w:basedOn w:val="a4"/>
    <w:uiPriority w:val="51"/>
    <w:rsid w:val="006C56ED"/>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21">
    <w:name w:val="グリッド (表) 6 カラフル - アクセント 21"/>
    <w:basedOn w:val="a4"/>
    <w:uiPriority w:val="51"/>
    <w:rsid w:val="006C56ED"/>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31">
    <w:name w:val="グリッド (表) 6 カラフル - アクセント 31"/>
    <w:basedOn w:val="a4"/>
    <w:uiPriority w:val="51"/>
    <w:rsid w:val="006C56E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6-41">
    <w:name w:val="グリッド (表) 6 カラフル - アクセント 41"/>
    <w:basedOn w:val="a4"/>
    <w:uiPriority w:val="51"/>
    <w:rsid w:val="006C56ED"/>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6-51">
    <w:name w:val="グリッド (表) 6 カラフル - アクセント 51"/>
    <w:basedOn w:val="a4"/>
    <w:uiPriority w:val="51"/>
    <w:rsid w:val="006C56ED"/>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61">
    <w:name w:val="グリッド (表) 6 カラフル - アクセント 61"/>
    <w:basedOn w:val="a4"/>
    <w:uiPriority w:val="51"/>
    <w:rsid w:val="006C56E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71">
    <w:name w:val="グリッド (表) 7 カラフル1"/>
    <w:basedOn w:val="a4"/>
    <w:uiPriority w:val="52"/>
    <w:rsid w:val="006C56E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1">
    <w:name w:val="グリッド (表) 7 カラフル - アクセント 11"/>
    <w:basedOn w:val="a4"/>
    <w:uiPriority w:val="52"/>
    <w:rsid w:val="006C56ED"/>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7-21">
    <w:name w:val="グリッド (表) 7 カラフル - アクセント 21"/>
    <w:basedOn w:val="a4"/>
    <w:uiPriority w:val="52"/>
    <w:rsid w:val="006C56ED"/>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7-31">
    <w:name w:val="グリッド (表) 7 カラフル - アクセント 31"/>
    <w:basedOn w:val="a4"/>
    <w:uiPriority w:val="52"/>
    <w:rsid w:val="006C56E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7-41">
    <w:name w:val="グリッド (表) 7 カラフル - アクセント 41"/>
    <w:basedOn w:val="a4"/>
    <w:uiPriority w:val="52"/>
    <w:rsid w:val="006C56ED"/>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7-51">
    <w:name w:val="グリッド (表) 7 カラフル - アクセント 51"/>
    <w:basedOn w:val="a4"/>
    <w:uiPriority w:val="52"/>
    <w:rsid w:val="006C56ED"/>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7-61">
    <w:name w:val="グリッド (表) 7 カラフル - アクセント 61"/>
    <w:basedOn w:val="a4"/>
    <w:uiPriority w:val="52"/>
    <w:rsid w:val="006C56E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15">
    <w:name w:val="ハッシュタグ1"/>
    <w:basedOn w:val="a3"/>
    <w:uiPriority w:val="99"/>
    <w:semiHidden/>
    <w:unhideWhenUsed/>
    <w:rsid w:val="006C56ED"/>
    <w:rPr>
      <w:rFonts w:ascii="Meiryo UI" w:eastAsia="Meiryo UI" w:hAnsi="Meiryo UI"/>
      <w:color w:val="2B579A"/>
      <w:shd w:val="clear" w:color="auto" w:fill="E6E6E6"/>
    </w:rPr>
  </w:style>
  <w:style w:type="character" w:customStyle="1" w:styleId="22">
    <w:name w:val="見出し 2 (文字)"/>
    <w:basedOn w:val="a3"/>
    <w:link w:val="21"/>
    <w:uiPriority w:val="9"/>
    <w:semiHidden/>
    <w:rsid w:val="006C56ED"/>
    <w:rPr>
      <w:rFonts w:ascii="Meiryo UI" w:eastAsia="Meiryo UI" w:hAnsi="Meiryo UI" w:cstheme="majorBidi"/>
      <w:color w:val="365F91" w:themeColor="accent1" w:themeShade="BF"/>
      <w:sz w:val="26"/>
      <w:szCs w:val="26"/>
    </w:rPr>
  </w:style>
  <w:style w:type="character" w:customStyle="1" w:styleId="32">
    <w:name w:val="見出し 3 (文字)"/>
    <w:basedOn w:val="a3"/>
    <w:link w:val="31"/>
    <w:uiPriority w:val="9"/>
    <w:semiHidden/>
    <w:rsid w:val="006C56ED"/>
    <w:rPr>
      <w:rFonts w:ascii="Meiryo UI" w:eastAsia="Meiryo UI" w:hAnsi="Meiryo UI" w:cstheme="majorBidi"/>
      <w:color w:val="243F60" w:themeColor="accent1" w:themeShade="7F"/>
      <w:sz w:val="24"/>
      <w:szCs w:val="24"/>
    </w:rPr>
  </w:style>
  <w:style w:type="character" w:customStyle="1" w:styleId="42">
    <w:name w:val="見出し 4 (文字)"/>
    <w:basedOn w:val="a3"/>
    <w:link w:val="41"/>
    <w:uiPriority w:val="9"/>
    <w:semiHidden/>
    <w:rsid w:val="006C56ED"/>
    <w:rPr>
      <w:rFonts w:ascii="Meiryo UI" w:eastAsia="Meiryo UI" w:hAnsi="Meiryo UI" w:cstheme="majorBidi"/>
      <w:i/>
      <w:iCs/>
      <w:color w:val="365F91" w:themeColor="accent1" w:themeShade="BF"/>
    </w:rPr>
  </w:style>
  <w:style w:type="character" w:customStyle="1" w:styleId="52">
    <w:name w:val="見出し 5 (文字)"/>
    <w:basedOn w:val="a3"/>
    <w:link w:val="51"/>
    <w:uiPriority w:val="9"/>
    <w:semiHidden/>
    <w:rsid w:val="006C56ED"/>
    <w:rPr>
      <w:rFonts w:ascii="Meiryo UI" w:eastAsia="Meiryo UI" w:hAnsi="Meiryo UI" w:cstheme="majorBidi"/>
      <w:color w:val="365F91" w:themeColor="accent1" w:themeShade="BF"/>
    </w:rPr>
  </w:style>
  <w:style w:type="character" w:customStyle="1" w:styleId="60">
    <w:name w:val="見出し 6 (文字)"/>
    <w:basedOn w:val="a3"/>
    <w:link w:val="6"/>
    <w:uiPriority w:val="9"/>
    <w:semiHidden/>
    <w:rsid w:val="006C56ED"/>
    <w:rPr>
      <w:rFonts w:ascii="Meiryo UI" w:eastAsia="Meiryo UI" w:hAnsi="Meiryo UI" w:cstheme="majorBidi"/>
      <w:color w:val="243F60" w:themeColor="accent1" w:themeShade="7F"/>
    </w:rPr>
  </w:style>
  <w:style w:type="character" w:customStyle="1" w:styleId="70">
    <w:name w:val="見出し 7 (文字)"/>
    <w:basedOn w:val="a3"/>
    <w:link w:val="7"/>
    <w:uiPriority w:val="9"/>
    <w:semiHidden/>
    <w:rsid w:val="006C56ED"/>
    <w:rPr>
      <w:rFonts w:ascii="Meiryo UI" w:eastAsia="Meiryo UI" w:hAnsi="Meiryo UI" w:cstheme="majorBidi"/>
      <w:i/>
      <w:iCs/>
      <w:color w:val="243F60" w:themeColor="accent1" w:themeShade="7F"/>
    </w:rPr>
  </w:style>
  <w:style w:type="character" w:customStyle="1" w:styleId="80">
    <w:name w:val="見出し 8 (文字)"/>
    <w:basedOn w:val="a3"/>
    <w:link w:val="8"/>
    <w:uiPriority w:val="9"/>
    <w:semiHidden/>
    <w:rsid w:val="006C56ED"/>
    <w:rPr>
      <w:rFonts w:ascii="Meiryo UI" w:eastAsia="Meiryo UI" w:hAnsi="Meiryo UI" w:cstheme="majorBidi"/>
      <w:color w:val="272727" w:themeColor="text1" w:themeTint="D8"/>
      <w:szCs w:val="21"/>
    </w:rPr>
  </w:style>
  <w:style w:type="character" w:customStyle="1" w:styleId="90">
    <w:name w:val="見出し 9 (文字)"/>
    <w:basedOn w:val="a3"/>
    <w:link w:val="9"/>
    <w:uiPriority w:val="9"/>
    <w:semiHidden/>
    <w:rsid w:val="006C56ED"/>
    <w:rPr>
      <w:rFonts w:ascii="Meiryo UI" w:eastAsia="Meiryo UI" w:hAnsi="Meiryo UI" w:cstheme="majorBidi"/>
      <w:i/>
      <w:iCs/>
      <w:color w:val="272727" w:themeColor="text1" w:themeTint="D8"/>
      <w:szCs w:val="21"/>
    </w:rPr>
  </w:style>
  <w:style w:type="character" w:styleId="HTML">
    <w:name w:val="HTML Acronym"/>
    <w:basedOn w:val="a3"/>
    <w:uiPriority w:val="99"/>
    <w:semiHidden/>
    <w:unhideWhenUsed/>
    <w:rsid w:val="006C56ED"/>
    <w:rPr>
      <w:rFonts w:ascii="Meiryo UI" w:eastAsia="Meiryo UI" w:hAnsi="Meiryo UI"/>
    </w:rPr>
  </w:style>
  <w:style w:type="paragraph" w:styleId="HTML0">
    <w:name w:val="HTML Address"/>
    <w:basedOn w:val="a2"/>
    <w:link w:val="HTML1"/>
    <w:uiPriority w:val="99"/>
    <w:semiHidden/>
    <w:unhideWhenUsed/>
    <w:rsid w:val="006C56ED"/>
    <w:rPr>
      <w:i/>
      <w:iCs/>
    </w:rPr>
  </w:style>
  <w:style w:type="character" w:customStyle="1" w:styleId="HTML1">
    <w:name w:val="HTML アドレス (文字)"/>
    <w:basedOn w:val="a3"/>
    <w:link w:val="HTML0"/>
    <w:uiPriority w:val="99"/>
    <w:semiHidden/>
    <w:rsid w:val="006C56ED"/>
    <w:rPr>
      <w:rFonts w:ascii="Meiryo UI" w:eastAsia="Meiryo UI" w:hAnsi="Meiryo UI"/>
      <w:i/>
      <w:iCs/>
      <w:color w:val="4F6228" w:themeColor="accent3" w:themeShade="80"/>
    </w:rPr>
  </w:style>
  <w:style w:type="character" w:styleId="HTML2">
    <w:name w:val="HTML Cite"/>
    <w:basedOn w:val="a3"/>
    <w:uiPriority w:val="99"/>
    <w:semiHidden/>
    <w:unhideWhenUsed/>
    <w:rsid w:val="006C56ED"/>
    <w:rPr>
      <w:rFonts w:ascii="Meiryo UI" w:eastAsia="Meiryo UI" w:hAnsi="Meiryo UI"/>
      <w:i/>
      <w:iCs/>
    </w:rPr>
  </w:style>
  <w:style w:type="character" w:styleId="HTML3">
    <w:name w:val="HTML Code"/>
    <w:basedOn w:val="a3"/>
    <w:uiPriority w:val="99"/>
    <w:semiHidden/>
    <w:unhideWhenUsed/>
    <w:rsid w:val="006C56ED"/>
    <w:rPr>
      <w:rFonts w:ascii="Meiryo UI" w:eastAsia="Meiryo UI" w:hAnsi="Meiryo UI"/>
      <w:sz w:val="22"/>
      <w:szCs w:val="20"/>
    </w:rPr>
  </w:style>
  <w:style w:type="character" w:styleId="HTML4">
    <w:name w:val="HTML Definition"/>
    <w:basedOn w:val="a3"/>
    <w:uiPriority w:val="99"/>
    <w:semiHidden/>
    <w:unhideWhenUsed/>
    <w:rsid w:val="006C56ED"/>
    <w:rPr>
      <w:rFonts w:ascii="Meiryo UI" w:eastAsia="Meiryo UI" w:hAnsi="Meiryo UI"/>
      <w:i/>
      <w:iCs/>
    </w:rPr>
  </w:style>
  <w:style w:type="character" w:styleId="HTML5">
    <w:name w:val="HTML Keyboard"/>
    <w:basedOn w:val="a3"/>
    <w:uiPriority w:val="99"/>
    <w:semiHidden/>
    <w:unhideWhenUsed/>
    <w:rsid w:val="006C56ED"/>
    <w:rPr>
      <w:rFonts w:ascii="Meiryo UI" w:eastAsia="Meiryo UI" w:hAnsi="Meiryo UI"/>
      <w:sz w:val="22"/>
      <w:szCs w:val="20"/>
    </w:rPr>
  </w:style>
  <w:style w:type="paragraph" w:styleId="HTML6">
    <w:name w:val="HTML Preformatted"/>
    <w:basedOn w:val="a2"/>
    <w:link w:val="HTML7"/>
    <w:uiPriority w:val="99"/>
    <w:semiHidden/>
    <w:unhideWhenUsed/>
    <w:rsid w:val="006C56ED"/>
    <w:rPr>
      <w:szCs w:val="20"/>
    </w:rPr>
  </w:style>
  <w:style w:type="character" w:customStyle="1" w:styleId="HTML7">
    <w:name w:val="HTML 書式付き (文字)"/>
    <w:basedOn w:val="a3"/>
    <w:link w:val="HTML6"/>
    <w:uiPriority w:val="99"/>
    <w:semiHidden/>
    <w:rsid w:val="006C56ED"/>
    <w:rPr>
      <w:rFonts w:ascii="Meiryo UI" w:eastAsia="Meiryo UI" w:hAnsi="Meiryo UI"/>
      <w:color w:val="4F6228" w:themeColor="accent3" w:themeShade="80"/>
      <w:szCs w:val="20"/>
    </w:rPr>
  </w:style>
  <w:style w:type="character" w:styleId="HTML8">
    <w:name w:val="HTML Sample"/>
    <w:basedOn w:val="a3"/>
    <w:uiPriority w:val="99"/>
    <w:semiHidden/>
    <w:unhideWhenUsed/>
    <w:rsid w:val="006C56ED"/>
    <w:rPr>
      <w:rFonts w:ascii="Meiryo UI" w:eastAsia="Meiryo UI" w:hAnsi="Meiryo UI"/>
      <w:sz w:val="24"/>
      <w:szCs w:val="24"/>
    </w:rPr>
  </w:style>
  <w:style w:type="character" w:styleId="HTML9">
    <w:name w:val="HTML Typewriter"/>
    <w:basedOn w:val="a3"/>
    <w:uiPriority w:val="99"/>
    <w:semiHidden/>
    <w:unhideWhenUsed/>
    <w:rsid w:val="006C56ED"/>
    <w:rPr>
      <w:rFonts w:ascii="Meiryo UI" w:eastAsia="Meiryo UI" w:hAnsi="Meiryo UI"/>
      <w:sz w:val="22"/>
      <w:szCs w:val="20"/>
    </w:rPr>
  </w:style>
  <w:style w:type="character" w:styleId="HTMLa">
    <w:name w:val="HTML Variable"/>
    <w:basedOn w:val="a3"/>
    <w:uiPriority w:val="99"/>
    <w:semiHidden/>
    <w:unhideWhenUsed/>
    <w:rsid w:val="006C56ED"/>
    <w:rPr>
      <w:rFonts w:ascii="Meiryo UI" w:eastAsia="Meiryo UI" w:hAnsi="Meiryo UI"/>
      <w:i/>
      <w:iCs/>
    </w:rPr>
  </w:style>
  <w:style w:type="paragraph" w:styleId="16">
    <w:name w:val="index 1"/>
    <w:basedOn w:val="a2"/>
    <w:next w:val="a2"/>
    <w:autoRedefine/>
    <w:uiPriority w:val="99"/>
    <w:semiHidden/>
    <w:unhideWhenUsed/>
    <w:rsid w:val="006C56ED"/>
    <w:pPr>
      <w:ind w:left="220" w:hanging="220"/>
    </w:pPr>
  </w:style>
  <w:style w:type="paragraph" w:styleId="29">
    <w:name w:val="index 2"/>
    <w:basedOn w:val="a2"/>
    <w:next w:val="a2"/>
    <w:autoRedefine/>
    <w:uiPriority w:val="99"/>
    <w:semiHidden/>
    <w:unhideWhenUsed/>
    <w:rsid w:val="006C56ED"/>
    <w:pPr>
      <w:ind w:left="440" w:hanging="220"/>
    </w:pPr>
  </w:style>
  <w:style w:type="paragraph" w:styleId="37">
    <w:name w:val="index 3"/>
    <w:basedOn w:val="a2"/>
    <w:next w:val="a2"/>
    <w:autoRedefine/>
    <w:uiPriority w:val="99"/>
    <w:semiHidden/>
    <w:unhideWhenUsed/>
    <w:rsid w:val="006C56ED"/>
    <w:pPr>
      <w:ind w:left="660" w:hanging="220"/>
    </w:pPr>
  </w:style>
  <w:style w:type="paragraph" w:styleId="43">
    <w:name w:val="index 4"/>
    <w:basedOn w:val="a2"/>
    <w:next w:val="a2"/>
    <w:autoRedefine/>
    <w:uiPriority w:val="99"/>
    <w:semiHidden/>
    <w:unhideWhenUsed/>
    <w:rsid w:val="006C56ED"/>
    <w:pPr>
      <w:ind w:left="880" w:hanging="220"/>
    </w:pPr>
  </w:style>
  <w:style w:type="paragraph" w:styleId="53">
    <w:name w:val="index 5"/>
    <w:basedOn w:val="a2"/>
    <w:next w:val="a2"/>
    <w:autoRedefine/>
    <w:uiPriority w:val="99"/>
    <w:semiHidden/>
    <w:unhideWhenUsed/>
    <w:rsid w:val="006C56ED"/>
    <w:pPr>
      <w:ind w:left="1100" w:hanging="220"/>
    </w:pPr>
  </w:style>
  <w:style w:type="paragraph" w:styleId="62">
    <w:name w:val="index 6"/>
    <w:basedOn w:val="a2"/>
    <w:next w:val="a2"/>
    <w:autoRedefine/>
    <w:uiPriority w:val="99"/>
    <w:semiHidden/>
    <w:unhideWhenUsed/>
    <w:rsid w:val="006C56ED"/>
    <w:pPr>
      <w:ind w:left="1320" w:hanging="220"/>
    </w:pPr>
  </w:style>
  <w:style w:type="paragraph" w:styleId="72">
    <w:name w:val="index 7"/>
    <w:basedOn w:val="a2"/>
    <w:next w:val="a2"/>
    <w:autoRedefine/>
    <w:uiPriority w:val="99"/>
    <w:semiHidden/>
    <w:unhideWhenUsed/>
    <w:rsid w:val="006C56ED"/>
    <w:pPr>
      <w:ind w:left="1540" w:hanging="220"/>
    </w:pPr>
  </w:style>
  <w:style w:type="paragraph" w:styleId="81">
    <w:name w:val="index 8"/>
    <w:basedOn w:val="a2"/>
    <w:next w:val="a2"/>
    <w:autoRedefine/>
    <w:uiPriority w:val="99"/>
    <w:semiHidden/>
    <w:unhideWhenUsed/>
    <w:rsid w:val="006C56ED"/>
    <w:pPr>
      <w:ind w:left="1760" w:hanging="220"/>
    </w:pPr>
  </w:style>
  <w:style w:type="paragraph" w:styleId="91">
    <w:name w:val="index 9"/>
    <w:basedOn w:val="a2"/>
    <w:next w:val="a2"/>
    <w:autoRedefine/>
    <w:uiPriority w:val="99"/>
    <w:semiHidden/>
    <w:unhideWhenUsed/>
    <w:rsid w:val="006C56ED"/>
    <w:pPr>
      <w:ind w:left="1980" w:hanging="220"/>
    </w:pPr>
  </w:style>
  <w:style w:type="paragraph" w:styleId="afff0">
    <w:name w:val="index heading"/>
    <w:basedOn w:val="a2"/>
    <w:next w:val="16"/>
    <w:uiPriority w:val="99"/>
    <w:semiHidden/>
    <w:unhideWhenUsed/>
    <w:rsid w:val="006C56ED"/>
    <w:rPr>
      <w:rFonts w:cstheme="majorBidi"/>
      <w:b/>
      <w:bCs/>
    </w:rPr>
  </w:style>
  <w:style w:type="character" w:styleId="2a">
    <w:name w:val="Intense Emphasis"/>
    <w:basedOn w:val="a3"/>
    <w:uiPriority w:val="21"/>
    <w:qFormat/>
    <w:rsid w:val="006C56ED"/>
    <w:rPr>
      <w:rFonts w:ascii="Meiryo UI" w:eastAsia="Meiryo UI" w:hAnsi="Meiryo UI"/>
      <w:i/>
      <w:iCs/>
      <w:color w:val="365F91" w:themeColor="accent1" w:themeShade="BF"/>
    </w:rPr>
  </w:style>
  <w:style w:type="paragraph" w:styleId="2b">
    <w:name w:val="Intense Quote"/>
    <w:basedOn w:val="a2"/>
    <w:next w:val="a2"/>
    <w:link w:val="2c"/>
    <w:uiPriority w:val="30"/>
    <w:qFormat/>
    <w:rsid w:val="006C56ED"/>
    <w:pPr>
      <w:pBdr>
        <w:top w:val="single" w:sz="4" w:space="10" w:color="365F91" w:themeColor="accent1" w:themeShade="BF"/>
        <w:bottom w:val="single" w:sz="4" w:space="10" w:color="365F91" w:themeColor="accent1" w:themeShade="BF"/>
      </w:pBdr>
      <w:spacing w:before="360" w:after="360"/>
      <w:ind w:left="864" w:right="864"/>
    </w:pPr>
    <w:rPr>
      <w:i/>
      <w:iCs/>
      <w:color w:val="365F91" w:themeColor="accent1" w:themeShade="BF"/>
    </w:rPr>
  </w:style>
  <w:style w:type="character" w:customStyle="1" w:styleId="2c">
    <w:name w:val="引用文 2 (文字)"/>
    <w:basedOn w:val="a3"/>
    <w:link w:val="2b"/>
    <w:uiPriority w:val="30"/>
    <w:rsid w:val="006C56ED"/>
    <w:rPr>
      <w:rFonts w:ascii="Meiryo UI" w:eastAsia="Meiryo UI" w:hAnsi="Meiryo UI"/>
      <w:i/>
      <w:iCs/>
      <w:color w:val="365F91" w:themeColor="accent1" w:themeShade="BF"/>
    </w:rPr>
  </w:style>
  <w:style w:type="character" w:styleId="2d">
    <w:name w:val="Intense Reference"/>
    <w:basedOn w:val="a3"/>
    <w:uiPriority w:val="32"/>
    <w:qFormat/>
    <w:rsid w:val="006C56ED"/>
    <w:rPr>
      <w:rFonts w:ascii="Meiryo UI" w:eastAsia="Meiryo UI" w:hAnsi="Meiryo UI"/>
      <w:b/>
      <w:bCs/>
      <w:caps w:val="0"/>
      <w:smallCaps/>
      <w:color w:val="365F91" w:themeColor="accent1" w:themeShade="BF"/>
      <w:spacing w:val="5"/>
    </w:rPr>
  </w:style>
  <w:style w:type="table" w:styleId="38">
    <w:name w:val="Light Grid"/>
    <w:basedOn w:val="a4"/>
    <w:uiPriority w:val="62"/>
    <w:semiHidden/>
    <w:unhideWhenUsed/>
    <w:rsid w:val="006C56E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9">
    <w:name w:val="Light Grid Accent 1"/>
    <w:basedOn w:val="a4"/>
    <w:uiPriority w:val="62"/>
    <w:semiHidden/>
    <w:unhideWhenUsed/>
    <w:rsid w:val="006C56E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3a">
    <w:name w:val="Light Grid Accent 2"/>
    <w:basedOn w:val="a4"/>
    <w:uiPriority w:val="62"/>
    <w:semiHidden/>
    <w:unhideWhenUsed/>
    <w:rsid w:val="006C56ED"/>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b">
    <w:name w:val="Light Grid Accent 3"/>
    <w:basedOn w:val="a4"/>
    <w:uiPriority w:val="62"/>
    <w:semiHidden/>
    <w:unhideWhenUsed/>
    <w:rsid w:val="006C56E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3c">
    <w:name w:val="Light Grid Accent 4"/>
    <w:basedOn w:val="a4"/>
    <w:uiPriority w:val="62"/>
    <w:semiHidden/>
    <w:unhideWhenUsed/>
    <w:rsid w:val="006C56E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d">
    <w:name w:val="Light Grid Accent 5"/>
    <w:basedOn w:val="a4"/>
    <w:uiPriority w:val="62"/>
    <w:semiHidden/>
    <w:unhideWhenUsed/>
    <w:rsid w:val="006C56ED"/>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3e">
    <w:name w:val="Light Grid Accent 6"/>
    <w:basedOn w:val="a4"/>
    <w:uiPriority w:val="62"/>
    <w:semiHidden/>
    <w:unhideWhenUsed/>
    <w:rsid w:val="006C56ED"/>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2e">
    <w:name w:val="Light List"/>
    <w:basedOn w:val="a4"/>
    <w:uiPriority w:val="61"/>
    <w:semiHidden/>
    <w:unhideWhenUsed/>
    <w:rsid w:val="006C56E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
    <w:name w:val="Light List Accent 1"/>
    <w:basedOn w:val="a4"/>
    <w:uiPriority w:val="61"/>
    <w:semiHidden/>
    <w:unhideWhenUsed/>
    <w:rsid w:val="006C56E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f0">
    <w:name w:val="Light List Accent 2"/>
    <w:basedOn w:val="a4"/>
    <w:uiPriority w:val="61"/>
    <w:semiHidden/>
    <w:unhideWhenUsed/>
    <w:rsid w:val="006C56ED"/>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2f1">
    <w:name w:val="Light List Accent 3"/>
    <w:basedOn w:val="a4"/>
    <w:uiPriority w:val="61"/>
    <w:semiHidden/>
    <w:unhideWhenUsed/>
    <w:rsid w:val="006C56E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2">
    <w:name w:val="Light List Accent 4"/>
    <w:basedOn w:val="a4"/>
    <w:uiPriority w:val="61"/>
    <w:semiHidden/>
    <w:unhideWhenUsed/>
    <w:rsid w:val="006C56E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2f3">
    <w:name w:val="Light List Accent 5"/>
    <w:basedOn w:val="a4"/>
    <w:uiPriority w:val="61"/>
    <w:semiHidden/>
    <w:unhideWhenUsed/>
    <w:rsid w:val="006C56ED"/>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2f4">
    <w:name w:val="Light List Accent 6"/>
    <w:basedOn w:val="a4"/>
    <w:uiPriority w:val="61"/>
    <w:semiHidden/>
    <w:unhideWhenUsed/>
    <w:rsid w:val="006C56ED"/>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7">
    <w:name w:val="Light Shading"/>
    <w:basedOn w:val="a4"/>
    <w:uiPriority w:val="60"/>
    <w:semiHidden/>
    <w:unhideWhenUsed/>
    <w:rsid w:val="006C56E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8">
    <w:name w:val="Light Shading Accent 1"/>
    <w:basedOn w:val="a4"/>
    <w:uiPriority w:val="60"/>
    <w:semiHidden/>
    <w:unhideWhenUsed/>
    <w:rsid w:val="006C56E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9">
    <w:name w:val="Light Shading Accent 2"/>
    <w:basedOn w:val="a4"/>
    <w:uiPriority w:val="60"/>
    <w:semiHidden/>
    <w:unhideWhenUsed/>
    <w:rsid w:val="006C56ED"/>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a">
    <w:name w:val="Light Shading Accent 3"/>
    <w:basedOn w:val="a4"/>
    <w:uiPriority w:val="60"/>
    <w:semiHidden/>
    <w:unhideWhenUsed/>
    <w:rsid w:val="006C56ED"/>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b">
    <w:name w:val="Light Shading Accent 4"/>
    <w:basedOn w:val="a4"/>
    <w:uiPriority w:val="60"/>
    <w:semiHidden/>
    <w:unhideWhenUsed/>
    <w:rsid w:val="006C56E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c">
    <w:name w:val="Light Shading Accent 5"/>
    <w:basedOn w:val="a4"/>
    <w:uiPriority w:val="60"/>
    <w:semiHidden/>
    <w:unhideWhenUsed/>
    <w:rsid w:val="006C56ED"/>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d">
    <w:name w:val="Light Shading Accent 6"/>
    <w:basedOn w:val="a4"/>
    <w:uiPriority w:val="60"/>
    <w:semiHidden/>
    <w:unhideWhenUsed/>
    <w:rsid w:val="006C56ED"/>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afff1">
    <w:name w:val="line number"/>
    <w:basedOn w:val="a3"/>
    <w:uiPriority w:val="99"/>
    <w:semiHidden/>
    <w:unhideWhenUsed/>
    <w:rsid w:val="006C56ED"/>
    <w:rPr>
      <w:rFonts w:ascii="Meiryo UI" w:eastAsia="Meiryo UI" w:hAnsi="Meiryo UI"/>
    </w:rPr>
  </w:style>
  <w:style w:type="paragraph" w:styleId="afff2">
    <w:name w:val="List"/>
    <w:basedOn w:val="a2"/>
    <w:uiPriority w:val="99"/>
    <w:semiHidden/>
    <w:unhideWhenUsed/>
    <w:rsid w:val="006C56ED"/>
    <w:pPr>
      <w:ind w:left="283" w:hanging="283"/>
      <w:contextualSpacing/>
    </w:pPr>
  </w:style>
  <w:style w:type="paragraph" w:styleId="2f5">
    <w:name w:val="List 2"/>
    <w:basedOn w:val="a2"/>
    <w:uiPriority w:val="99"/>
    <w:semiHidden/>
    <w:unhideWhenUsed/>
    <w:rsid w:val="006C56ED"/>
    <w:pPr>
      <w:ind w:left="566" w:hanging="283"/>
      <w:contextualSpacing/>
    </w:pPr>
  </w:style>
  <w:style w:type="paragraph" w:styleId="3f">
    <w:name w:val="List 3"/>
    <w:basedOn w:val="a2"/>
    <w:uiPriority w:val="99"/>
    <w:semiHidden/>
    <w:unhideWhenUsed/>
    <w:rsid w:val="006C56ED"/>
    <w:pPr>
      <w:ind w:left="849" w:hanging="283"/>
      <w:contextualSpacing/>
    </w:pPr>
  </w:style>
  <w:style w:type="paragraph" w:styleId="44">
    <w:name w:val="List 4"/>
    <w:basedOn w:val="a2"/>
    <w:uiPriority w:val="99"/>
    <w:semiHidden/>
    <w:unhideWhenUsed/>
    <w:rsid w:val="006C56ED"/>
    <w:pPr>
      <w:ind w:left="1132" w:hanging="283"/>
      <w:contextualSpacing/>
    </w:pPr>
  </w:style>
  <w:style w:type="paragraph" w:styleId="54">
    <w:name w:val="List 5"/>
    <w:basedOn w:val="a2"/>
    <w:uiPriority w:val="99"/>
    <w:semiHidden/>
    <w:unhideWhenUsed/>
    <w:rsid w:val="006C56ED"/>
    <w:pPr>
      <w:ind w:left="1415" w:hanging="283"/>
      <w:contextualSpacing/>
    </w:pPr>
  </w:style>
  <w:style w:type="paragraph" w:styleId="a0">
    <w:name w:val="List Bullet"/>
    <w:basedOn w:val="a2"/>
    <w:uiPriority w:val="99"/>
    <w:semiHidden/>
    <w:unhideWhenUsed/>
    <w:rsid w:val="006C56ED"/>
    <w:pPr>
      <w:numPr>
        <w:numId w:val="1"/>
      </w:numPr>
      <w:contextualSpacing/>
    </w:pPr>
  </w:style>
  <w:style w:type="paragraph" w:styleId="20">
    <w:name w:val="List Bullet 2"/>
    <w:basedOn w:val="a2"/>
    <w:uiPriority w:val="99"/>
    <w:semiHidden/>
    <w:unhideWhenUsed/>
    <w:rsid w:val="006C56ED"/>
    <w:pPr>
      <w:numPr>
        <w:numId w:val="2"/>
      </w:numPr>
      <w:contextualSpacing/>
    </w:pPr>
  </w:style>
  <w:style w:type="paragraph" w:styleId="30">
    <w:name w:val="List Bullet 3"/>
    <w:basedOn w:val="a2"/>
    <w:uiPriority w:val="99"/>
    <w:semiHidden/>
    <w:unhideWhenUsed/>
    <w:rsid w:val="006C56ED"/>
    <w:pPr>
      <w:numPr>
        <w:numId w:val="3"/>
      </w:numPr>
      <w:contextualSpacing/>
    </w:pPr>
  </w:style>
  <w:style w:type="paragraph" w:styleId="40">
    <w:name w:val="List Bullet 4"/>
    <w:basedOn w:val="a2"/>
    <w:uiPriority w:val="99"/>
    <w:semiHidden/>
    <w:unhideWhenUsed/>
    <w:rsid w:val="006C56ED"/>
    <w:pPr>
      <w:numPr>
        <w:numId w:val="4"/>
      </w:numPr>
      <w:contextualSpacing/>
    </w:pPr>
  </w:style>
  <w:style w:type="paragraph" w:styleId="50">
    <w:name w:val="List Bullet 5"/>
    <w:basedOn w:val="a2"/>
    <w:uiPriority w:val="99"/>
    <w:semiHidden/>
    <w:unhideWhenUsed/>
    <w:rsid w:val="006C56ED"/>
    <w:pPr>
      <w:numPr>
        <w:numId w:val="5"/>
      </w:numPr>
      <w:contextualSpacing/>
    </w:pPr>
  </w:style>
  <w:style w:type="paragraph" w:styleId="afff3">
    <w:name w:val="List Continue"/>
    <w:basedOn w:val="a2"/>
    <w:uiPriority w:val="99"/>
    <w:semiHidden/>
    <w:unhideWhenUsed/>
    <w:rsid w:val="006C56ED"/>
    <w:pPr>
      <w:spacing w:after="120"/>
      <w:ind w:left="283"/>
      <w:contextualSpacing/>
    </w:pPr>
  </w:style>
  <w:style w:type="paragraph" w:styleId="2f6">
    <w:name w:val="List Continue 2"/>
    <w:basedOn w:val="a2"/>
    <w:uiPriority w:val="99"/>
    <w:semiHidden/>
    <w:unhideWhenUsed/>
    <w:rsid w:val="006C56ED"/>
    <w:pPr>
      <w:spacing w:after="120"/>
      <w:ind w:left="566"/>
      <w:contextualSpacing/>
    </w:pPr>
  </w:style>
  <w:style w:type="paragraph" w:styleId="3f0">
    <w:name w:val="List Continue 3"/>
    <w:basedOn w:val="a2"/>
    <w:uiPriority w:val="99"/>
    <w:semiHidden/>
    <w:unhideWhenUsed/>
    <w:rsid w:val="006C56ED"/>
    <w:pPr>
      <w:spacing w:after="120"/>
      <w:ind w:left="849"/>
      <w:contextualSpacing/>
    </w:pPr>
  </w:style>
  <w:style w:type="paragraph" w:styleId="45">
    <w:name w:val="List Continue 4"/>
    <w:basedOn w:val="a2"/>
    <w:uiPriority w:val="99"/>
    <w:semiHidden/>
    <w:unhideWhenUsed/>
    <w:rsid w:val="006C56ED"/>
    <w:pPr>
      <w:spacing w:after="120"/>
      <w:ind w:left="1132"/>
      <w:contextualSpacing/>
    </w:pPr>
  </w:style>
  <w:style w:type="paragraph" w:styleId="55">
    <w:name w:val="List Continue 5"/>
    <w:basedOn w:val="a2"/>
    <w:uiPriority w:val="99"/>
    <w:semiHidden/>
    <w:unhideWhenUsed/>
    <w:rsid w:val="006C56ED"/>
    <w:pPr>
      <w:spacing w:after="120"/>
      <w:ind w:left="1415"/>
      <w:contextualSpacing/>
    </w:pPr>
  </w:style>
  <w:style w:type="paragraph" w:styleId="a">
    <w:name w:val="List Number"/>
    <w:basedOn w:val="a2"/>
    <w:uiPriority w:val="99"/>
    <w:semiHidden/>
    <w:unhideWhenUsed/>
    <w:rsid w:val="006C56ED"/>
    <w:pPr>
      <w:numPr>
        <w:numId w:val="6"/>
      </w:numPr>
      <w:contextualSpacing/>
    </w:pPr>
  </w:style>
  <w:style w:type="paragraph" w:styleId="2">
    <w:name w:val="List Number 2"/>
    <w:basedOn w:val="a2"/>
    <w:uiPriority w:val="99"/>
    <w:semiHidden/>
    <w:unhideWhenUsed/>
    <w:rsid w:val="006C56ED"/>
    <w:pPr>
      <w:numPr>
        <w:numId w:val="7"/>
      </w:numPr>
      <w:contextualSpacing/>
    </w:pPr>
  </w:style>
  <w:style w:type="paragraph" w:styleId="3">
    <w:name w:val="List Number 3"/>
    <w:basedOn w:val="a2"/>
    <w:uiPriority w:val="99"/>
    <w:semiHidden/>
    <w:unhideWhenUsed/>
    <w:rsid w:val="006C56ED"/>
    <w:pPr>
      <w:numPr>
        <w:numId w:val="8"/>
      </w:numPr>
      <w:contextualSpacing/>
    </w:pPr>
  </w:style>
  <w:style w:type="paragraph" w:styleId="4">
    <w:name w:val="List Number 4"/>
    <w:basedOn w:val="a2"/>
    <w:uiPriority w:val="99"/>
    <w:semiHidden/>
    <w:unhideWhenUsed/>
    <w:rsid w:val="006C56ED"/>
    <w:pPr>
      <w:numPr>
        <w:numId w:val="9"/>
      </w:numPr>
      <w:contextualSpacing/>
    </w:pPr>
  </w:style>
  <w:style w:type="paragraph" w:styleId="5">
    <w:name w:val="List Number 5"/>
    <w:basedOn w:val="a2"/>
    <w:uiPriority w:val="99"/>
    <w:semiHidden/>
    <w:unhideWhenUsed/>
    <w:rsid w:val="006C56ED"/>
    <w:pPr>
      <w:numPr>
        <w:numId w:val="10"/>
      </w:numPr>
      <w:contextualSpacing/>
    </w:pPr>
  </w:style>
  <w:style w:type="paragraph" w:styleId="afff4">
    <w:name w:val="List Paragraph"/>
    <w:basedOn w:val="a2"/>
    <w:uiPriority w:val="34"/>
    <w:qFormat/>
    <w:rsid w:val="006C56ED"/>
    <w:pPr>
      <w:ind w:left="720"/>
      <w:contextualSpacing/>
    </w:pPr>
  </w:style>
  <w:style w:type="table" w:customStyle="1" w:styleId="118">
    <w:name w:val="一覧 (表) 1 淡色1"/>
    <w:basedOn w:val="a4"/>
    <w:uiPriority w:val="46"/>
    <w:rsid w:val="006C56E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0">
    <w:name w:val="一覧 (表) 1 淡色 - アクセント 11"/>
    <w:basedOn w:val="a4"/>
    <w:uiPriority w:val="46"/>
    <w:rsid w:val="006C56ED"/>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210">
    <w:name w:val="一覧 (表) 1 淡色 - アクセント 21"/>
    <w:basedOn w:val="a4"/>
    <w:uiPriority w:val="46"/>
    <w:rsid w:val="006C56ED"/>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1-310">
    <w:name w:val="一覧 (表) 1 淡色 - アクセント 31"/>
    <w:basedOn w:val="a4"/>
    <w:uiPriority w:val="46"/>
    <w:rsid w:val="006C56ED"/>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1-410">
    <w:name w:val="一覧 (表) 1 淡色 - アクセント 41"/>
    <w:basedOn w:val="a4"/>
    <w:uiPriority w:val="46"/>
    <w:rsid w:val="006C56ED"/>
    <w:pPr>
      <w:spacing w:after="0" w:line="240" w:lineRule="auto"/>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510">
    <w:name w:val="一覧 (表) 1 淡色 - アクセント 51"/>
    <w:basedOn w:val="a4"/>
    <w:uiPriority w:val="46"/>
    <w:rsid w:val="006C56ED"/>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1-610">
    <w:name w:val="一覧 (表) 1 淡色 - アクセント 61"/>
    <w:basedOn w:val="a4"/>
    <w:uiPriority w:val="46"/>
    <w:rsid w:val="006C56ED"/>
    <w:pPr>
      <w:spacing w:after="0" w:line="240" w:lineRule="auto"/>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211">
    <w:name w:val="一覧 (表) 21"/>
    <w:basedOn w:val="a4"/>
    <w:uiPriority w:val="47"/>
    <w:rsid w:val="006C56ED"/>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0">
    <w:name w:val="一覧 (表) 2 - アクセント 11"/>
    <w:basedOn w:val="a4"/>
    <w:uiPriority w:val="47"/>
    <w:rsid w:val="006C56ED"/>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210">
    <w:name w:val="一覧 (表) 2 - アクセント 21"/>
    <w:basedOn w:val="a4"/>
    <w:uiPriority w:val="47"/>
    <w:rsid w:val="006C56ED"/>
    <w:pPr>
      <w:spacing w:after="0"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2-310">
    <w:name w:val="一覧 (表) 2 - アクセント 31"/>
    <w:basedOn w:val="a4"/>
    <w:uiPriority w:val="47"/>
    <w:rsid w:val="006C56ED"/>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2-410">
    <w:name w:val="一覧 (表) 2 - アクセント 41"/>
    <w:basedOn w:val="a4"/>
    <w:uiPriority w:val="47"/>
    <w:rsid w:val="006C56ED"/>
    <w:pPr>
      <w:spacing w:after="0" w:line="240" w:lineRule="auto"/>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510">
    <w:name w:val="一覧 (表) 2 - アクセント 51"/>
    <w:basedOn w:val="a4"/>
    <w:uiPriority w:val="47"/>
    <w:rsid w:val="006C56ED"/>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610">
    <w:name w:val="一覧 (表) 2 - アクセント 61"/>
    <w:basedOn w:val="a4"/>
    <w:uiPriority w:val="47"/>
    <w:rsid w:val="006C56ED"/>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1">
    <w:name w:val="一覧 (表) 31"/>
    <w:basedOn w:val="a4"/>
    <w:uiPriority w:val="48"/>
    <w:rsid w:val="006C56ED"/>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3-110">
    <w:name w:val="一覧 (表) 3 - アクセント 11"/>
    <w:basedOn w:val="a4"/>
    <w:uiPriority w:val="48"/>
    <w:rsid w:val="006C56ED"/>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3-210">
    <w:name w:val="一覧 (表) 3 - アクセント 21"/>
    <w:basedOn w:val="a4"/>
    <w:uiPriority w:val="48"/>
    <w:rsid w:val="006C56ED"/>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3-310">
    <w:name w:val="一覧 (表) 3 - アクセント 31"/>
    <w:basedOn w:val="a4"/>
    <w:uiPriority w:val="48"/>
    <w:rsid w:val="006C56E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3-410">
    <w:name w:val="一覧 (表) 3 - アクセント 41"/>
    <w:basedOn w:val="a4"/>
    <w:uiPriority w:val="48"/>
    <w:rsid w:val="006C56ED"/>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3-510">
    <w:name w:val="一覧 (表) 3 - アクセント 51"/>
    <w:basedOn w:val="a4"/>
    <w:uiPriority w:val="48"/>
    <w:rsid w:val="006C56E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3-610">
    <w:name w:val="一覧 (表) 3 - アクセント 61"/>
    <w:basedOn w:val="a4"/>
    <w:uiPriority w:val="48"/>
    <w:rsid w:val="006C56ED"/>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411">
    <w:name w:val="一覧 (表) 41"/>
    <w:basedOn w:val="a4"/>
    <w:uiPriority w:val="49"/>
    <w:rsid w:val="006C56E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0">
    <w:name w:val="一覧 (表) 4 - アクセント 11"/>
    <w:basedOn w:val="a4"/>
    <w:uiPriority w:val="49"/>
    <w:rsid w:val="006C56E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210">
    <w:name w:val="一覧 (表) 4 - アクセント 21"/>
    <w:basedOn w:val="a4"/>
    <w:uiPriority w:val="49"/>
    <w:rsid w:val="006C56E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310">
    <w:name w:val="一覧 (表) 4 - アクセント 31"/>
    <w:basedOn w:val="a4"/>
    <w:uiPriority w:val="49"/>
    <w:rsid w:val="006C56E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4-410">
    <w:name w:val="一覧 (表) 4 - アクセント 41"/>
    <w:basedOn w:val="a4"/>
    <w:uiPriority w:val="49"/>
    <w:rsid w:val="006C56E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4-510">
    <w:name w:val="一覧 (表) 4 - アクセント 51"/>
    <w:basedOn w:val="a4"/>
    <w:uiPriority w:val="49"/>
    <w:rsid w:val="006C56E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610">
    <w:name w:val="一覧 (表) 4 - アクセント 61"/>
    <w:basedOn w:val="a4"/>
    <w:uiPriority w:val="49"/>
    <w:rsid w:val="006C56ED"/>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511">
    <w:name w:val="一覧 (表) 5 濃色1"/>
    <w:basedOn w:val="a4"/>
    <w:uiPriority w:val="50"/>
    <w:rsid w:val="006C56ED"/>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0">
    <w:name w:val="一覧 (表) 5 濃色 - アクセント 11"/>
    <w:basedOn w:val="a4"/>
    <w:uiPriority w:val="50"/>
    <w:rsid w:val="006C56ED"/>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210">
    <w:name w:val="一覧 (表) 5 濃色 - アクセント 21"/>
    <w:basedOn w:val="a4"/>
    <w:uiPriority w:val="50"/>
    <w:rsid w:val="006C56ED"/>
    <w:pPr>
      <w:spacing w:after="0"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0">
    <w:name w:val="一覧 (表) 5 濃色 - アクセント 31"/>
    <w:basedOn w:val="a4"/>
    <w:uiPriority w:val="50"/>
    <w:rsid w:val="006C56ED"/>
    <w:pPr>
      <w:spacing w:after="0" w:line="240" w:lineRule="auto"/>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410">
    <w:name w:val="一覧 (表) 5 濃色 - アクセント 41"/>
    <w:basedOn w:val="a4"/>
    <w:uiPriority w:val="50"/>
    <w:rsid w:val="006C56ED"/>
    <w:pPr>
      <w:spacing w:after="0" w:line="240" w:lineRule="auto"/>
    </w:pPr>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0">
    <w:name w:val="一覧 (表) 5 濃色 - アクセント 51"/>
    <w:basedOn w:val="a4"/>
    <w:uiPriority w:val="50"/>
    <w:rsid w:val="006C56ED"/>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10">
    <w:name w:val="一覧 (表) 5 濃色 - アクセント 61"/>
    <w:basedOn w:val="a4"/>
    <w:uiPriority w:val="50"/>
    <w:rsid w:val="006C56ED"/>
    <w:pPr>
      <w:spacing w:after="0" w:line="240" w:lineRule="auto"/>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0">
    <w:name w:val="一覧 (表) 6 カラフル1"/>
    <w:basedOn w:val="a4"/>
    <w:uiPriority w:val="51"/>
    <w:rsid w:val="006C56E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0">
    <w:name w:val="一覧 (表) 6 カラフル - アクセント 11"/>
    <w:basedOn w:val="a4"/>
    <w:uiPriority w:val="51"/>
    <w:rsid w:val="006C56ED"/>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210">
    <w:name w:val="一覧 (表) 6 カラフル - アクセント 21"/>
    <w:basedOn w:val="a4"/>
    <w:uiPriority w:val="51"/>
    <w:rsid w:val="006C56ED"/>
    <w:pPr>
      <w:spacing w:after="0"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310">
    <w:name w:val="一覧 (表) 6 カラフル - アクセント 31"/>
    <w:basedOn w:val="a4"/>
    <w:uiPriority w:val="51"/>
    <w:rsid w:val="006C56ED"/>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6-410">
    <w:name w:val="一覧 (表) 6 カラフル - アクセント 41"/>
    <w:basedOn w:val="a4"/>
    <w:uiPriority w:val="51"/>
    <w:rsid w:val="006C56ED"/>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6-510">
    <w:name w:val="一覧 (表) 6 カラフル - アクセント 51"/>
    <w:basedOn w:val="a4"/>
    <w:uiPriority w:val="51"/>
    <w:rsid w:val="006C56ED"/>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610">
    <w:name w:val="一覧 (表) 6 カラフル - アクセント 61"/>
    <w:basedOn w:val="a4"/>
    <w:uiPriority w:val="51"/>
    <w:rsid w:val="006C56ED"/>
    <w:pPr>
      <w:spacing w:after="0" w:line="240" w:lineRule="auto"/>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710">
    <w:name w:val="一覧 (表) 7 カラフル1"/>
    <w:basedOn w:val="a4"/>
    <w:uiPriority w:val="52"/>
    <w:rsid w:val="006C56ED"/>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0">
    <w:name w:val="一覧 (表) 7 カラフル - アクセント 11"/>
    <w:basedOn w:val="a4"/>
    <w:uiPriority w:val="52"/>
    <w:rsid w:val="006C56ED"/>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0">
    <w:name w:val="一覧 (表) 7 カラフル - アクセント 21"/>
    <w:basedOn w:val="a4"/>
    <w:uiPriority w:val="52"/>
    <w:rsid w:val="006C56ED"/>
    <w:pPr>
      <w:spacing w:after="0"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0">
    <w:name w:val="一覧 (表) 7 カラフル - アクセント 31"/>
    <w:basedOn w:val="a4"/>
    <w:uiPriority w:val="52"/>
    <w:rsid w:val="006C56ED"/>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0">
    <w:name w:val="一覧 (表) 7 カラフル - アクセント 41"/>
    <w:basedOn w:val="a4"/>
    <w:uiPriority w:val="52"/>
    <w:rsid w:val="006C56ED"/>
    <w:pPr>
      <w:spacing w:after="0" w:line="240" w:lineRule="auto"/>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0">
    <w:name w:val="一覧 (表) 7 カラフル - アクセント 51"/>
    <w:basedOn w:val="a4"/>
    <w:uiPriority w:val="52"/>
    <w:rsid w:val="006C56ED"/>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0">
    <w:name w:val="一覧 (表) 7 カラフル - アクセント 61"/>
    <w:basedOn w:val="a4"/>
    <w:uiPriority w:val="52"/>
    <w:rsid w:val="006C56ED"/>
    <w:pPr>
      <w:spacing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5">
    <w:name w:val="macro"/>
    <w:link w:val="afff6"/>
    <w:uiPriority w:val="99"/>
    <w:semiHidden/>
    <w:unhideWhenUsed/>
    <w:rsid w:val="006C56ED"/>
    <w:pPr>
      <w:tabs>
        <w:tab w:val="left" w:pos="480"/>
        <w:tab w:val="left" w:pos="960"/>
        <w:tab w:val="left" w:pos="1440"/>
        <w:tab w:val="left" w:pos="1920"/>
        <w:tab w:val="left" w:pos="2400"/>
        <w:tab w:val="left" w:pos="2880"/>
        <w:tab w:val="left" w:pos="3360"/>
        <w:tab w:val="left" w:pos="3840"/>
        <w:tab w:val="left" w:pos="4320"/>
      </w:tabs>
      <w:spacing w:after="0" w:line="240" w:lineRule="auto"/>
      <w:jc w:val="center"/>
    </w:pPr>
    <w:rPr>
      <w:rFonts w:ascii="Meiryo UI" w:eastAsia="Meiryo UI" w:hAnsi="Meiryo UI"/>
      <w:color w:val="4F6228" w:themeColor="accent3" w:themeShade="80"/>
      <w:szCs w:val="20"/>
    </w:rPr>
  </w:style>
  <w:style w:type="character" w:customStyle="1" w:styleId="afff6">
    <w:name w:val="マクロ文字列 (文字)"/>
    <w:basedOn w:val="a3"/>
    <w:link w:val="afff5"/>
    <w:uiPriority w:val="99"/>
    <w:semiHidden/>
    <w:rsid w:val="006C56ED"/>
    <w:rPr>
      <w:rFonts w:ascii="Meiryo UI" w:eastAsia="Meiryo UI" w:hAnsi="Meiryo UI"/>
      <w:color w:val="4F6228" w:themeColor="accent3" w:themeShade="80"/>
      <w:szCs w:val="20"/>
    </w:rPr>
  </w:style>
  <w:style w:type="table" w:styleId="82">
    <w:name w:val="Medium Grid 1"/>
    <w:basedOn w:val="a4"/>
    <w:uiPriority w:val="67"/>
    <w:semiHidden/>
    <w:unhideWhenUsed/>
    <w:rsid w:val="006C56E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4"/>
    <w:uiPriority w:val="67"/>
    <w:semiHidden/>
    <w:unhideWhenUsed/>
    <w:rsid w:val="006C56E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84">
    <w:name w:val="Medium Grid 1 Accent 2"/>
    <w:basedOn w:val="a4"/>
    <w:uiPriority w:val="67"/>
    <w:semiHidden/>
    <w:unhideWhenUsed/>
    <w:rsid w:val="006C56ED"/>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5">
    <w:name w:val="Medium Grid 1 Accent 3"/>
    <w:basedOn w:val="a4"/>
    <w:uiPriority w:val="67"/>
    <w:semiHidden/>
    <w:unhideWhenUsed/>
    <w:rsid w:val="006C56ED"/>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6">
    <w:name w:val="Medium Grid 1 Accent 4"/>
    <w:basedOn w:val="a4"/>
    <w:uiPriority w:val="67"/>
    <w:semiHidden/>
    <w:unhideWhenUsed/>
    <w:rsid w:val="006C56ED"/>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7">
    <w:name w:val="Medium Grid 1 Accent 5"/>
    <w:basedOn w:val="a4"/>
    <w:uiPriority w:val="67"/>
    <w:semiHidden/>
    <w:unhideWhenUsed/>
    <w:rsid w:val="006C56E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8">
    <w:name w:val="Medium Grid 1 Accent 6"/>
    <w:basedOn w:val="a4"/>
    <w:uiPriority w:val="67"/>
    <w:semiHidden/>
    <w:unhideWhenUsed/>
    <w:rsid w:val="006C56E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2">
    <w:name w:val="Medium Grid 2"/>
    <w:basedOn w:val="a4"/>
    <w:uiPriority w:val="68"/>
    <w:semiHidden/>
    <w:unhideWhenUsed/>
    <w:rsid w:val="006C56ED"/>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4"/>
    <w:uiPriority w:val="68"/>
    <w:semiHidden/>
    <w:unhideWhenUsed/>
    <w:rsid w:val="006C56ED"/>
    <w:pPr>
      <w:spacing w:after="0" w:line="240" w:lineRule="auto"/>
    </w:pPr>
    <w:rPr>
      <w:rFonts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94">
    <w:name w:val="Medium Grid 2 Accent 2"/>
    <w:basedOn w:val="a4"/>
    <w:uiPriority w:val="68"/>
    <w:semiHidden/>
    <w:unhideWhenUsed/>
    <w:rsid w:val="006C56ED"/>
    <w:pPr>
      <w:spacing w:after="0" w:line="240" w:lineRule="auto"/>
    </w:pPr>
    <w:rPr>
      <w:rFonts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95">
    <w:name w:val="Medium Grid 2 Accent 3"/>
    <w:basedOn w:val="a4"/>
    <w:uiPriority w:val="68"/>
    <w:semiHidden/>
    <w:unhideWhenUsed/>
    <w:rsid w:val="006C56ED"/>
    <w:pPr>
      <w:spacing w:after="0" w:line="240" w:lineRule="auto"/>
    </w:pPr>
    <w:rPr>
      <w:rFonts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96">
    <w:name w:val="Medium Grid 2 Accent 4"/>
    <w:basedOn w:val="a4"/>
    <w:uiPriority w:val="68"/>
    <w:semiHidden/>
    <w:unhideWhenUsed/>
    <w:rsid w:val="006C56ED"/>
    <w:pPr>
      <w:spacing w:after="0" w:line="240" w:lineRule="auto"/>
    </w:pPr>
    <w:rPr>
      <w:rFonts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97">
    <w:name w:val="Medium Grid 2 Accent 5"/>
    <w:basedOn w:val="a4"/>
    <w:uiPriority w:val="68"/>
    <w:semiHidden/>
    <w:unhideWhenUsed/>
    <w:rsid w:val="006C56ED"/>
    <w:pPr>
      <w:spacing w:after="0" w:line="240" w:lineRule="auto"/>
    </w:pPr>
    <w:rPr>
      <w:rFonts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98">
    <w:name w:val="Medium Grid 2 Accent 6"/>
    <w:basedOn w:val="a4"/>
    <w:uiPriority w:val="68"/>
    <w:semiHidden/>
    <w:unhideWhenUsed/>
    <w:rsid w:val="006C56ED"/>
    <w:pPr>
      <w:spacing w:after="0" w:line="240" w:lineRule="auto"/>
    </w:pPr>
    <w:rPr>
      <w:rFonts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100">
    <w:name w:val="Medium Grid 3"/>
    <w:basedOn w:val="a4"/>
    <w:uiPriority w:val="69"/>
    <w:semiHidden/>
    <w:unhideWhenUsed/>
    <w:rsid w:val="006C56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4"/>
    <w:uiPriority w:val="69"/>
    <w:semiHidden/>
    <w:unhideWhenUsed/>
    <w:rsid w:val="006C56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102">
    <w:name w:val="Medium Grid 3 Accent 2"/>
    <w:basedOn w:val="a4"/>
    <w:uiPriority w:val="69"/>
    <w:semiHidden/>
    <w:unhideWhenUsed/>
    <w:rsid w:val="006C56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103">
    <w:name w:val="Medium Grid 3 Accent 3"/>
    <w:basedOn w:val="a4"/>
    <w:uiPriority w:val="69"/>
    <w:semiHidden/>
    <w:unhideWhenUsed/>
    <w:rsid w:val="006C56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104">
    <w:name w:val="Medium Grid 3 Accent 4"/>
    <w:basedOn w:val="a4"/>
    <w:uiPriority w:val="69"/>
    <w:semiHidden/>
    <w:unhideWhenUsed/>
    <w:rsid w:val="006C56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105">
    <w:name w:val="Medium Grid 3 Accent 5"/>
    <w:basedOn w:val="a4"/>
    <w:uiPriority w:val="69"/>
    <w:semiHidden/>
    <w:unhideWhenUsed/>
    <w:rsid w:val="006C56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106">
    <w:name w:val="Medium Grid 3 Accent 6"/>
    <w:basedOn w:val="a4"/>
    <w:uiPriority w:val="69"/>
    <w:semiHidden/>
    <w:unhideWhenUsed/>
    <w:rsid w:val="006C56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63">
    <w:name w:val="Medium List 1"/>
    <w:basedOn w:val="a4"/>
    <w:uiPriority w:val="65"/>
    <w:semiHidden/>
    <w:unhideWhenUsed/>
    <w:rsid w:val="006C56E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4">
    <w:name w:val="Medium List 1 Accent 1"/>
    <w:basedOn w:val="a4"/>
    <w:uiPriority w:val="65"/>
    <w:semiHidden/>
    <w:unhideWhenUsed/>
    <w:rsid w:val="006C56ED"/>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65">
    <w:name w:val="Medium List 1 Accent 2"/>
    <w:basedOn w:val="a4"/>
    <w:uiPriority w:val="65"/>
    <w:semiHidden/>
    <w:unhideWhenUsed/>
    <w:rsid w:val="006C56ED"/>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66">
    <w:name w:val="Medium List 1 Accent 3"/>
    <w:basedOn w:val="a4"/>
    <w:uiPriority w:val="65"/>
    <w:semiHidden/>
    <w:unhideWhenUsed/>
    <w:rsid w:val="006C56ED"/>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67">
    <w:name w:val="Medium List 1 Accent 4"/>
    <w:basedOn w:val="a4"/>
    <w:uiPriority w:val="65"/>
    <w:semiHidden/>
    <w:unhideWhenUsed/>
    <w:rsid w:val="006C56ED"/>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68">
    <w:name w:val="Medium List 1 Accent 5"/>
    <w:basedOn w:val="a4"/>
    <w:uiPriority w:val="65"/>
    <w:semiHidden/>
    <w:unhideWhenUsed/>
    <w:rsid w:val="006C56ED"/>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69">
    <w:name w:val="Medium List 1 Accent 6"/>
    <w:basedOn w:val="a4"/>
    <w:uiPriority w:val="65"/>
    <w:semiHidden/>
    <w:unhideWhenUsed/>
    <w:rsid w:val="006C56ED"/>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73">
    <w:name w:val="Medium List 2"/>
    <w:basedOn w:val="a4"/>
    <w:uiPriority w:val="66"/>
    <w:semiHidden/>
    <w:unhideWhenUsed/>
    <w:rsid w:val="006C56ED"/>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1"/>
    <w:basedOn w:val="a4"/>
    <w:uiPriority w:val="66"/>
    <w:semiHidden/>
    <w:unhideWhenUsed/>
    <w:rsid w:val="006C56ED"/>
    <w:pPr>
      <w:spacing w:after="0" w:line="240" w:lineRule="auto"/>
    </w:pPr>
    <w:rPr>
      <w:rFonts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2"/>
    <w:basedOn w:val="a4"/>
    <w:uiPriority w:val="66"/>
    <w:semiHidden/>
    <w:unhideWhenUsed/>
    <w:rsid w:val="006C56ED"/>
    <w:pPr>
      <w:spacing w:after="0" w:line="240" w:lineRule="auto"/>
    </w:pPr>
    <w:rPr>
      <w:rFonts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3"/>
    <w:basedOn w:val="a4"/>
    <w:uiPriority w:val="66"/>
    <w:semiHidden/>
    <w:unhideWhenUsed/>
    <w:rsid w:val="006C56ED"/>
    <w:pPr>
      <w:spacing w:after="0" w:line="240" w:lineRule="auto"/>
    </w:pPr>
    <w:rPr>
      <w:rFonts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4"/>
    <w:basedOn w:val="a4"/>
    <w:uiPriority w:val="66"/>
    <w:semiHidden/>
    <w:unhideWhenUsed/>
    <w:rsid w:val="006C56ED"/>
    <w:pPr>
      <w:spacing w:after="0" w:line="240" w:lineRule="auto"/>
    </w:pPr>
    <w:rPr>
      <w:rFonts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5"/>
    <w:basedOn w:val="a4"/>
    <w:uiPriority w:val="66"/>
    <w:semiHidden/>
    <w:unhideWhenUsed/>
    <w:rsid w:val="006C56ED"/>
    <w:pPr>
      <w:spacing w:after="0" w:line="240" w:lineRule="auto"/>
    </w:pPr>
    <w:rPr>
      <w:rFonts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6"/>
    <w:basedOn w:val="a4"/>
    <w:uiPriority w:val="66"/>
    <w:semiHidden/>
    <w:unhideWhenUsed/>
    <w:rsid w:val="006C56ED"/>
    <w:pPr>
      <w:spacing w:after="0" w:line="240" w:lineRule="auto"/>
    </w:pPr>
    <w:rPr>
      <w:rFonts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6">
    <w:name w:val="Medium Shading 1"/>
    <w:basedOn w:val="a4"/>
    <w:uiPriority w:val="63"/>
    <w:semiHidden/>
    <w:unhideWhenUsed/>
    <w:rsid w:val="006C56E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7">
    <w:name w:val="Medium Shading 1 Accent 1"/>
    <w:basedOn w:val="a4"/>
    <w:uiPriority w:val="63"/>
    <w:semiHidden/>
    <w:unhideWhenUsed/>
    <w:rsid w:val="006C56E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48">
    <w:name w:val="Medium Shading 1 Accent 2"/>
    <w:basedOn w:val="a4"/>
    <w:uiPriority w:val="63"/>
    <w:semiHidden/>
    <w:unhideWhenUsed/>
    <w:rsid w:val="006C56ED"/>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49">
    <w:name w:val="Medium Shading 1 Accent 3"/>
    <w:basedOn w:val="a4"/>
    <w:uiPriority w:val="63"/>
    <w:semiHidden/>
    <w:unhideWhenUsed/>
    <w:rsid w:val="006C56ED"/>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4a">
    <w:name w:val="Medium Shading 1 Accent 4"/>
    <w:basedOn w:val="a4"/>
    <w:uiPriority w:val="63"/>
    <w:semiHidden/>
    <w:unhideWhenUsed/>
    <w:rsid w:val="006C56ED"/>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4b">
    <w:name w:val="Medium Shading 1 Accent 5"/>
    <w:basedOn w:val="a4"/>
    <w:uiPriority w:val="63"/>
    <w:semiHidden/>
    <w:unhideWhenUsed/>
    <w:rsid w:val="006C56E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4c">
    <w:name w:val="Medium Shading 1 Accent 6"/>
    <w:basedOn w:val="a4"/>
    <w:uiPriority w:val="63"/>
    <w:semiHidden/>
    <w:unhideWhenUsed/>
    <w:rsid w:val="006C56E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56">
    <w:name w:val="Medium Shading 2"/>
    <w:basedOn w:val="a4"/>
    <w:uiPriority w:val="64"/>
    <w:semiHidden/>
    <w:unhideWhenUsed/>
    <w:rsid w:val="006C56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7">
    <w:name w:val="Medium Shading 2 Accent 1"/>
    <w:basedOn w:val="a4"/>
    <w:uiPriority w:val="64"/>
    <w:semiHidden/>
    <w:unhideWhenUsed/>
    <w:rsid w:val="006C56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8">
    <w:name w:val="Medium Shading 2 Accent 2"/>
    <w:basedOn w:val="a4"/>
    <w:uiPriority w:val="64"/>
    <w:semiHidden/>
    <w:unhideWhenUsed/>
    <w:rsid w:val="006C56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3"/>
    <w:basedOn w:val="a4"/>
    <w:uiPriority w:val="64"/>
    <w:semiHidden/>
    <w:unhideWhenUsed/>
    <w:rsid w:val="006C56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4"/>
    <w:basedOn w:val="a4"/>
    <w:uiPriority w:val="64"/>
    <w:semiHidden/>
    <w:unhideWhenUsed/>
    <w:rsid w:val="006C56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b">
    <w:name w:val="Medium Shading 2 Accent 5"/>
    <w:basedOn w:val="a4"/>
    <w:uiPriority w:val="64"/>
    <w:semiHidden/>
    <w:unhideWhenUsed/>
    <w:rsid w:val="006C56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c">
    <w:name w:val="Medium Shading 2 Accent 6"/>
    <w:basedOn w:val="a4"/>
    <w:uiPriority w:val="64"/>
    <w:semiHidden/>
    <w:unhideWhenUsed/>
    <w:rsid w:val="006C56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1e">
    <w:name w:val="メンション1"/>
    <w:basedOn w:val="a3"/>
    <w:uiPriority w:val="99"/>
    <w:semiHidden/>
    <w:unhideWhenUsed/>
    <w:rsid w:val="006C56ED"/>
    <w:rPr>
      <w:rFonts w:ascii="Meiryo UI" w:eastAsia="Meiryo UI" w:hAnsi="Meiryo UI"/>
      <w:color w:val="2B579A"/>
      <w:shd w:val="clear" w:color="auto" w:fill="E6E6E6"/>
    </w:rPr>
  </w:style>
  <w:style w:type="paragraph" w:styleId="afff7">
    <w:name w:val="Message Header"/>
    <w:basedOn w:val="a2"/>
    <w:link w:val="afff8"/>
    <w:uiPriority w:val="99"/>
    <w:semiHidden/>
    <w:unhideWhenUsed/>
    <w:rsid w:val="006C56ED"/>
    <w:pPr>
      <w:pBdr>
        <w:top w:val="single" w:sz="6" w:space="1" w:color="auto"/>
        <w:left w:val="single" w:sz="6" w:space="1" w:color="auto"/>
        <w:bottom w:val="single" w:sz="6" w:space="1" w:color="auto"/>
        <w:right w:val="single" w:sz="6" w:space="1" w:color="auto"/>
      </w:pBdr>
      <w:shd w:val="pct15" w:color="auto" w:fill="auto"/>
      <w:ind w:left="1134" w:hanging="1134"/>
    </w:pPr>
    <w:rPr>
      <w:rFonts w:cstheme="majorBidi"/>
      <w:sz w:val="24"/>
      <w:szCs w:val="24"/>
    </w:rPr>
  </w:style>
  <w:style w:type="character" w:customStyle="1" w:styleId="afff8">
    <w:name w:val="メッセージ見出し (文字)"/>
    <w:basedOn w:val="a3"/>
    <w:link w:val="afff7"/>
    <w:uiPriority w:val="99"/>
    <w:semiHidden/>
    <w:rsid w:val="006C56ED"/>
    <w:rPr>
      <w:rFonts w:ascii="Meiryo UI" w:eastAsia="Meiryo UI" w:hAnsi="Meiryo UI" w:cstheme="majorBidi"/>
      <w:color w:val="4F6228" w:themeColor="accent3" w:themeShade="80"/>
      <w:sz w:val="24"/>
      <w:szCs w:val="24"/>
      <w:shd w:val="pct15" w:color="auto" w:fill="auto"/>
    </w:rPr>
  </w:style>
  <w:style w:type="paragraph" w:styleId="afff9">
    <w:name w:val="No Spacing"/>
    <w:uiPriority w:val="1"/>
    <w:qFormat/>
    <w:rsid w:val="006C56ED"/>
    <w:pPr>
      <w:spacing w:after="0" w:line="240" w:lineRule="auto"/>
      <w:jc w:val="center"/>
    </w:pPr>
    <w:rPr>
      <w:rFonts w:ascii="Meiryo UI" w:eastAsia="Meiryo UI" w:hAnsi="Meiryo UI"/>
      <w:color w:val="4F6228" w:themeColor="accent3" w:themeShade="80"/>
    </w:rPr>
  </w:style>
  <w:style w:type="paragraph" w:styleId="Web">
    <w:name w:val="Normal (Web)"/>
    <w:basedOn w:val="a2"/>
    <w:uiPriority w:val="99"/>
    <w:semiHidden/>
    <w:unhideWhenUsed/>
    <w:rsid w:val="006C56ED"/>
    <w:rPr>
      <w:rFonts w:cs="Times New Roman"/>
      <w:sz w:val="24"/>
      <w:szCs w:val="24"/>
    </w:rPr>
  </w:style>
  <w:style w:type="paragraph" w:styleId="afffa">
    <w:name w:val="Normal Indent"/>
    <w:basedOn w:val="a2"/>
    <w:uiPriority w:val="99"/>
    <w:semiHidden/>
    <w:unhideWhenUsed/>
    <w:rsid w:val="006C56ED"/>
    <w:pPr>
      <w:ind w:left="720"/>
    </w:pPr>
  </w:style>
  <w:style w:type="paragraph" w:styleId="afffb">
    <w:name w:val="Note Heading"/>
    <w:basedOn w:val="a2"/>
    <w:next w:val="a2"/>
    <w:link w:val="afffc"/>
    <w:uiPriority w:val="99"/>
    <w:semiHidden/>
    <w:unhideWhenUsed/>
    <w:rsid w:val="006C56ED"/>
  </w:style>
  <w:style w:type="character" w:customStyle="1" w:styleId="afffc">
    <w:name w:val="記 (文字)"/>
    <w:basedOn w:val="a3"/>
    <w:link w:val="afffb"/>
    <w:uiPriority w:val="99"/>
    <w:semiHidden/>
    <w:rsid w:val="006C56ED"/>
    <w:rPr>
      <w:rFonts w:ascii="Meiryo UI" w:eastAsia="Meiryo UI" w:hAnsi="Meiryo UI"/>
      <w:color w:val="4F6228" w:themeColor="accent3" w:themeShade="80"/>
    </w:rPr>
  </w:style>
  <w:style w:type="character" w:styleId="afffd">
    <w:name w:val="page number"/>
    <w:basedOn w:val="a3"/>
    <w:uiPriority w:val="99"/>
    <w:semiHidden/>
    <w:unhideWhenUsed/>
    <w:rsid w:val="006C56ED"/>
    <w:rPr>
      <w:rFonts w:ascii="Meiryo UI" w:eastAsia="Meiryo UI" w:hAnsi="Meiryo UI"/>
    </w:rPr>
  </w:style>
  <w:style w:type="table" w:customStyle="1" w:styleId="119">
    <w:name w:val="標準の表 11"/>
    <w:basedOn w:val="a4"/>
    <w:uiPriority w:val="41"/>
    <w:rsid w:val="006C56E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2">
    <w:name w:val="標準の表 21"/>
    <w:basedOn w:val="a4"/>
    <w:uiPriority w:val="42"/>
    <w:rsid w:val="006C56E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2">
    <w:name w:val="標準の表 31"/>
    <w:basedOn w:val="a4"/>
    <w:uiPriority w:val="43"/>
    <w:rsid w:val="006C56E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2">
    <w:name w:val="標準の表 41"/>
    <w:basedOn w:val="a4"/>
    <w:uiPriority w:val="44"/>
    <w:rsid w:val="006C56E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2">
    <w:name w:val="標準の表 51"/>
    <w:basedOn w:val="a4"/>
    <w:uiPriority w:val="45"/>
    <w:rsid w:val="006C56E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e">
    <w:name w:val="Plain Text"/>
    <w:basedOn w:val="a2"/>
    <w:link w:val="affff"/>
    <w:uiPriority w:val="99"/>
    <w:semiHidden/>
    <w:unhideWhenUsed/>
    <w:rsid w:val="006C56ED"/>
    <w:rPr>
      <w:szCs w:val="21"/>
    </w:rPr>
  </w:style>
  <w:style w:type="character" w:customStyle="1" w:styleId="affff">
    <w:name w:val="書式なし (文字)"/>
    <w:basedOn w:val="a3"/>
    <w:link w:val="afffe"/>
    <w:uiPriority w:val="99"/>
    <w:semiHidden/>
    <w:rsid w:val="006C56ED"/>
    <w:rPr>
      <w:rFonts w:ascii="Meiryo UI" w:eastAsia="Meiryo UI" w:hAnsi="Meiryo UI"/>
      <w:color w:val="4F6228" w:themeColor="accent3" w:themeShade="80"/>
      <w:szCs w:val="21"/>
    </w:rPr>
  </w:style>
  <w:style w:type="paragraph" w:styleId="affff0">
    <w:name w:val="Quote"/>
    <w:basedOn w:val="a2"/>
    <w:next w:val="a2"/>
    <w:link w:val="affff1"/>
    <w:uiPriority w:val="29"/>
    <w:qFormat/>
    <w:rsid w:val="006C56ED"/>
    <w:pPr>
      <w:spacing w:before="200" w:after="160"/>
      <w:ind w:left="864" w:right="864"/>
    </w:pPr>
    <w:rPr>
      <w:i/>
      <w:iCs/>
      <w:color w:val="404040" w:themeColor="text1" w:themeTint="BF"/>
    </w:rPr>
  </w:style>
  <w:style w:type="character" w:customStyle="1" w:styleId="affff1">
    <w:name w:val="引用文 (文字)"/>
    <w:basedOn w:val="a3"/>
    <w:link w:val="affff0"/>
    <w:uiPriority w:val="29"/>
    <w:rsid w:val="006C56ED"/>
    <w:rPr>
      <w:rFonts w:ascii="Meiryo UI" w:eastAsia="Meiryo UI" w:hAnsi="Meiryo UI"/>
      <w:i/>
      <w:iCs/>
      <w:color w:val="404040" w:themeColor="text1" w:themeTint="BF"/>
    </w:rPr>
  </w:style>
  <w:style w:type="paragraph" w:styleId="affff2">
    <w:name w:val="Salutation"/>
    <w:basedOn w:val="a2"/>
    <w:next w:val="a2"/>
    <w:link w:val="affff3"/>
    <w:uiPriority w:val="99"/>
    <w:semiHidden/>
    <w:unhideWhenUsed/>
    <w:rsid w:val="006C56ED"/>
  </w:style>
  <w:style w:type="character" w:customStyle="1" w:styleId="affff3">
    <w:name w:val="挨拶文 (文字)"/>
    <w:basedOn w:val="a3"/>
    <w:link w:val="affff2"/>
    <w:uiPriority w:val="99"/>
    <w:semiHidden/>
    <w:rsid w:val="006C56ED"/>
    <w:rPr>
      <w:rFonts w:ascii="Meiryo UI" w:eastAsia="Meiryo UI" w:hAnsi="Meiryo UI"/>
      <w:color w:val="4F6228" w:themeColor="accent3" w:themeShade="80"/>
    </w:rPr>
  </w:style>
  <w:style w:type="paragraph" w:styleId="affff4">
    <w:name w:val="Signature"/>
    <w:basedOn w:val="a2"/>
    <w:link w:val="affff5"/>
    <w:uiPriority w:val="99"/>
    <w:semiHidden/>
    <w:unhideWhenUsed/>
    <w:rsid w:val="006C56ED"/>
    <w:pPr>
      <w:ind w:left="4252"/>
    </w:pPr>
  </w:style>
  <w:style w:type="character" w:customStyle="1" w:styleId="affff5">
    <w:name w:val="署名 (文字)"/>
    <w:basedOn w:val="a3"/>
    <w:link w:val="affff4"/>
    <w:uiPriority w:val="99"/>
    <w:semiHidden/>
    <w:rsid w:val="006C56ED"/>
    <w:rPr>
      <w:rFonts w:ascii="Meiryo UI" w:eastAsia="Meiryo UI" w:hAnsi="Meiryo UI"/>
      <w:color w:val="4F6228" w:themeColor="accent3" w:themeShade="80"/>
    </w:rPr>
  </w:style>
  <w:style w:type="character" w:customStyle="1" w:styleId="1f">
    <w:name w:val="スマート ハイパーリンク1"/>
    <w:basedOn w:val="a3"/>
    <w:uiPriority w:val="99"/>
    <w:semiHidden/>
    <w:unhideWhenUsed/>
    <w:rsid w:val="006C56ED"/>
    <w:rPr>
      <w:rFonts w:ascii="Meiryo UI" w:eastAsia="Meiryo UI" w:hAnsi="Meiryo UI"/>
      <w:u w:val="dotted"/>
    </w:rPr>
  </w:style>
  <w:style w:type="character" w:styleId="affff6">
    <w:name w:val="Strong"/>
    <w:basedOn w:val="a3"/>
    <w:uiPriority w:val="22"/>
    <w:qFormat/>
    <w:rsid w:val="006C56ED"/>
    <w:rPr>
      <w:rFonts w:ascii="Meiryo UI" w:eastAsia="Meiryo UI" w:hAnsi="Meiryo UI"/>
      <w:b/>
      <w:bCs/>
    </w:rPr>
  </w:style>
  <w:style w:type="paragraph" w:styleId="affff7">
    <w:name w:val="Subtitle"/>
    <w:basedOn w:val="a2"/>
    <w:next w:val="a2"/>
    <w:link w:val="affff8"/>
    <w:uiPriority w:val="11"/>
    <w:qFormat/>
    <w:rsid w:val="006C56ED"/>
    <w:pPr>
      <w:numPr>
        <w:ilvl w:val="1"/>
      </w:numPr>
      <w:spacing w:after="160"/>
    </w:pPr>
    <w:rPr>
      <w:color w:val="5A5A5A" w:themeColor="text1" w:themeTint="A5"/>
      <w:spacing w:val="15"/>
    </w:rPr>
  </w:style>
  <w:style w:type="character" w:customStyle="1" w:styleId="affff8">
    <w:name w:val="副題 (文字)"/>
    <w:basedOn w:val="a3"/>
    <w:link w:val="affff7"/>
    <w:uiPriority w:val="11"/>
    <w:rsid w:val="006C56ED"/>
    <w:rPr>
      <w:rFonts w:ascii="Meiryo UI" w:eastAsia="Meiryo UI" w:hAnsi="Meiryo UI"/>
      <w:color w:val="5A5A5A" w:themeColor="text1" w:themeTint="A5"/>
      <w:spacing w:val="15"/>
    </w:rPr>
  </w:style>
  <w:style w:type="character" w:styleId="affff9">
    <w:name w:val="Subtle Emphasis"/>
    <w:basedOn w:val="a3"/>
    <w:uiPriority w:val="19"/>
    <w:qFormat/>
    <w:rsid w:val="006C56ED"/>
    <w:rPr>
      <w:rFonts w:ascii="Meiryo UI" w:eastAsia="Meiryo UI" w:hAnsi="Meiryo UI"/>
      <w:i/>
      <w:iCs/>
      <w:color w:val="404040" w:themeColor="text1" w:themeTint="BF"/>
    </w:rPr>
  </w:style>
  <w:style w:type="character" w:styleId="affffa">
    <w:name w:val="Subtle Reference"/>
    <w:basedOn w:val="a3"/>
    <w:uiPriority w:val="31"/>
    <w:qFormat/>
    <w:rsid w:val="006C56ED"/>
    <w:rPr>
      <w:rFonts w:ascii="Meiryo UI" w:eastAsia="Meiryo UI" w:hAnsi="Meiryo UI"/>
      <w:smallCaps/>
      <w:color w:val="5A5A5A" w:themeColor="text1" w:themeTint="A5"/>
    </w:rPr>
  </w:style>
  <w:style w:type="table" w:styleId="3-D1">
    <w:name w:val="Table 3D effects 1"/>
    <w:basedOn w:val="a4"/>
    <w:uiPriority w:val="99"/>
    <w:semiHidden/>
    <w:unhideWhenUsed/>
    <w:rsid w:val="006C56ED"/>
    <w:pPr>
      <w:spacing w:after="0" w:line="240" w:lineRule="auto"/>
      <w:jc w:val="center"/>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uiPriority w:val="99"/>
    <w:semiHidden/>
    <w:unhideWhenUsed/>
    <w:rsid w:val="006C56ED"/>
    <w:pPr>
      <w:spacing w:after="0" w:line="240" w:lineRule="auto"/>
      <w:jc w:val="center"/>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uiPriority w:val="99"/>
    <w:semiHidden/>
    <w:unhideWhenUsed/>
    <w:rsid w:val="006C56ED"/>
    <w:pPr>
      <w:spacing w:after="0" w:line="240" w:lineRule="auto"/>
      <w:jc w:val="center"/>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0">
    <w:name w:val="Table Classic 1"/>
    <w:basedOn w:val="a4"/>
    <w:uiPriority w:val="99"/>
    <w:semiHidden/>
    <w:unhideWhenUsed/>
    <w:rsid w:val="006C56ED"/>
    <w:pPr>
      <w:spacing w:after="0" w:line="240" w:lineRule="auto"/>
      <w:jc w:val="center"/>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lassic 2"/>
    <w:basedOn w:val="a4"/>
    <w:uiPriority w:val="99"/>
    <w:semiHidden/>
    <w:unhideWhenUsed/>
    <w:rsid w:val="006C56ED"/>
    <w:pPr>
      <w:spacing w:after="0" w:line="240" w:lineRule="auto"/>
      <w:jc w:val="center"/>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1">
    <w:name w:val="Table Classic 3"/>
    <w:basedOn w:val="a4"/>
    <w:uiPriority w:val="99"/>
    <w:semiHidden/>
    <w:unhideWhenUsed/>
    <w:rsid w:val="006C56ED"/>
    <w:pPr>
      <w:spacing w:after="0" w:line="240" w:lineRule="auto"/>
      <w:jc w:val="center"/>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d">
    <w:name w:val="Table Classic 4"/>
    <w:basedOn w:val="a4"/>
    <w:uiPriority w:val="99"/>
    <w:semiHidden/>
    <w:unhideWhenUsed/>
    <w:rsid w:val="006C56ED"/>
    <w:pPr>
      <w:spacing w:after="0" w:line="240" w:lineRule="auto"/>
      <w:jc w:val="center"/>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1">
    <w:name w:val="Table Colorful 1"/>
    <w:basedOn w:val="a4"/>
    <w:uiPriority w:val="99"/>
    <w:semiHidden/>
    <w:unhideWhenUsed/>
    <w:rsid w:val="006C56ED"/>
    <w:pPr>
      <w:spacing w:after="0" w:line="240" w:lineRule="auto"/>
      <w:jc w:val="center"/>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4"/>
    <w:uiPriority w:val="99"/>
    <w:semiHidden/>
    <w:unhideWhenUsed/>
    <w:rsid w:val="006C56ED"/>
    <w:pPr>
      <w:spacing w:after="0" w:line="240" w:lineRule="auto"/>
      <w:jc w:val="center"/>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4"/>
    <w:uiPriority w:val="99"/>
    <w:semiHidden/>
    <w:unhideWhenUsed/>
    <w:rsid w:val="006C56ED"/>
    <w:pPr>
      <w:spacing w:after="0" w:line="240" w:lineRule="auto"/>
      <w:jc w:val="center"/>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2">
    <w:name w:val="Table Columns 1"/>
    <w:basedOn w:val="a4"/>
    <w:uiPriority w:val="99"/>
    <w:semiHidden/>
    <w:unhideWhenUsed/>
    <w:rsid w:val="006C56ED"/>
    <w:pPr>
      <w:spacing w:after="0" w:line="240" w:lineRule="auto"/>
      <w:jc w:val="center"/>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olumns 2"/>
    <w:basedOn w:val="a4"/>
    <w:uiPriority w:val="99"/>
    <w:semiHidden/>
    <w:unhideWhenUsed/>
    <w:rsid w:val="006C56ED"/>
    <w:pPr>
      <w:spacing w:after="0" w:line="240" w:lineRule="auto"/>
      <w:jc w:val="center"/>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olumns 3"/>
    <w:basedOn w:val="a4"/>
    <w:uiPriority w:val="99"/>
    <w:semiHidden/>
    <w:unhideWhenUsed/>
    <w:rsid w:val="006C56ED"/>
    <w:pPr>
      <w:spacing w:after="0" w:line="240" w:lineRule="auto"/>
      <w:jc w:val="center"/>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e">
    <w:name w:val="Table Columns 4"/>
    <w:basedOn w:val="a4"/>
    <w:uiPriority w:val="99"/>
    <w:semiHidden/>
    <w:unhideWhenUsed/>
    <w:rsid w:val="006C56ED"/>
    <w:pPr>
      <w:spacing w:after="0" w:line="240" w:lineRule="auto"/>
      <w:jc w:val="center"/>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d">
    <w:name w:val="Table Columns 5"/>
    <w:basedOn w:val="a4"/>
    <w:uiPriority w:val="99"/>
    <w:semiHidden/>
    <w:unhideWhenUsed/>
    <w:rsid w:val="006C56ED"/>
    <w:pPr>
      <w:spacing w:after="0" w:line="240" w:lineRule="auto"/>
      <w:jc w:val="center"/>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b">
    <w:name w:val="Table Contemporary"/>
    <w:basedOn w:val="a4"/>
    <w:uiPriority w:val="99"/>
    <w:semiHidden/>
    <w:unhideWhenUsed/>
    <w:rsid w:val="006C56ED"/>
    <w:pPr>
      <w:spacing w:after="0" w:line="240" w:lineRule="auto"/>
      <w:jc w:val="center"/>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c">
    <w:name w:val="Table Elegant"/>
    <w:basedOn w:val="a4"/>
    <w:uiPriority w:val="99"/>
    <w:semiHidden/>
    <w:unhideWhenUsed/>
    <w:rsid w:val="006C56ED"/>
    <w:pPr>
      <w:spacing w:after="0" w:line="240" w:lineRule="auto"/>
      <w:jc w:val="center"/>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ffd">
    <w:name w:val="Table Grid"/>
    <w:basedOn w:val="a4"/>
    <w:uiPriority w:val="59"/>
    <w:unhideWhenUsed/>
    <w:rsid w:val="006C5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3">
    <w:name w:val="Table Grid 1"/>
    <w:basedOn w:val="a4"/>
    <w:uiPriority w:val="99"/>
    <w:semiHidden/>
    <w:unhideWhenUsed/>
    <w:rsid w:val="006C56ED"/>
    <w:pPr>
      <w:spacing w:after="0" w:line="240" w:lineRule="auto"/>
      <w:jc w:val="center"/>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a">
    <w:name w:val="Table Grid 2"/>
    <w:basedOn w:val="a4"/>
    <w:uiPriority w:val="99"/>
    <w:semiHidden/>
    <w:unhideWhenUsed/>
    <w:rsid w:val="006C56ED"/>
    <w:pPr>
      <w:spacing w:after="0" w:line="240" w:lineRule="auto"/>
      <w:jc w:val="center"/>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4">
    <w:name w:val="Table Grid 3"/>
    <w:basedOn w:val="a4"/>
    <w:uiPriority w:val="99"/>
    <w:semiHidden/>
    <w:unhideWhenUsed/>
    <w:rsid w:val="006C56ED"/>
    <w:pPr>
      <w:spacing w:after="0" w:line="240" w:lineRule="auto"/>
      <w:jc w:val="center"/>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
    <w:name w:val="Table Grid 4"/>
    <w:basedOn w:val="a4"/>
    <w:uiPriority w:val="99"/>
    <w:semiHidden/>
    <w:unhideWhenUsed/>
    <w:rsid w:val="006C56ED"/>
    <w:pPr>
      <w:spacing w:after="0" w:line="240" w:lineRule="auto"/>
      <w:jc w:val="center"/>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e">
    <w:name w:val="Table Grid 5"/>
    <w:basedOn w:val="a4"/>
    <w:uiPriority w:val="99"/>
    <w:semiHidden/>
    <w:unhideWhenUsed/>
    <w:rsid w:val="006C56ED"/>
    <w:pPr>
      <w:spacing w:after="0" w:line="240" w:lineRule="auto"/>
      <w:jc w:val="center"/>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a">
    <w:name w:val="Table Grid 6"/>
    <w:basedOn w:val="a4"/>
    <w:uiPriority w:val="99"/>
    <w:semiHidden/>
    <w:unhideWhenUsed/>
    <w:rsid w:val="006C56ED"/>
    <w:pPr>
      <w:spacing w:after="0" w:line="240" w:lineRule="auto"/>
      <w:jc w:val="center"/>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a">
    <w:name w:val="Table Grid 7"/>
    <w:basedOn w:val="a4"/>
    <w:uiPriority w:val="99"/>
    <w:semiHidden/>
    <w:unhideWhenUsed/>
    <w:rsid w:val="006C56ED"/>
    <w:pPr>
      <w:spacing w:after="0" w:line="240" w:lineRule="auto"/>
      <w:jc w:val="center"/>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4"/>
    <w:uiPriority w:val="99"/>
    <w:semiHidden/>
    <w:unhideWhenUsed/>
    <w:rsid w:val="006C56ED"/>
    <w:pPr>
      <w:spacing w:after="0" w:line="240" w:lineRule="auto"/>
      <w:jc w:val="center"/>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4">
    <w:name w:val="表 (格子) 淡色1"/>
    <w:basedOn w:val="a4"/>
    <w:uiPriority w:val="40"/>
    <w:rsid w:val="006C56E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5">
    <w:name w:val="Table List 1"/>
    <w:basedOn w:val="a4"/>
    <w:uiPriority w:val="99"/>
    <w:semiHidden/>
    <w:unhideWhenUsed/>
    <w:rsid w:val="006C56ED"/>
    <w:pPr>
      <w:spacing w:after="0" w:line="240" w:lineRule="auto"/>
      <w:jc w:val="center"/>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List 2"/>
    <w:basedOn w:val="a4"/>
    <w:uiPriority w:val="99"/>
    <w:semiHidden/>
    <w:unhideWhenUsed/>
    <w:rsid w:val="006C56ED"/>
    <w:pPr>
      <w:spacing w:after="0" w:line="240" w:lineRule="auto"/>
      <w:jc w:val="center"/>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5">
    <w:name w:val="Table List 3"/>
    <w:basedOn w:val="a4"/>
    <w:uiPriority w:val="99"/>
    <w:semiHidden/>
    <w:unhideWhenUsed/>
    <w:rsid w:val="006C56ED"/>
    <w:pPr>
      <w:spacing w:after="0" w:line="240" w:lineRule="auto"/>
      <w:jc w:val="center"/>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0">
    <w:name w:val="Table List 4"/>
    <w:basedOn w:val="a4"/>
    <w:uiPriority w:val="99"/>
    <w:semiHidden/>
    <w:unhideWhenUsed/>
    <w:rsid w:val="006C56ED"/>
    <w:pPr>
      <w:spacing w:after="0" w:line="240" w:lineRule="auto"/>
      <w:jc w:val="center"/>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f">
    <w:name w:val="Table List 5"/>
    <w:basedOn w:val="a4"/>
    <w:uiPriority w:val="99"/>
    <w:semiHidden/>
    <w:unhideWhenUsed/>
    <w:rsid w:val="006C56ED"/>
    <w:pPr>
      <w:spacing w:after="0" w:line="240" w:lineRule="auto"/>
      <w:jc w:val="center"/>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b">
    <w:name w:val="Table List 6"/>
    <w:basedOn w:val="a4"/>
    <w:uiPriority w:val="99"/>
    <w:semiHidden/>
    <w:unhideWhenUsed/>
    <w:rsid w:val="006C56ED"/>
    <w:pPr>
      <w:spacing w:after="0" w:line="240" w:lineRule="auto"/>
      <w:jc w:val="center"/>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b">
    <w:name w:val="Table List 7"/>
    <w:basedOn w:val="a4"/>
    <w:uiPriority w:val="99"/>
    <w:semiHidden/>
    <w:unhideWhenUsed/>
    <w:rsid w:val="006C56ED"/>
    <w:pPr>
      <w:spacing w:after="0" w:line="240" w:lineRule="auto"/>
      <w:jc w:val="center"/>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a">
    <w:name w:val="Table List 8"/>
    <w:basedOn w:val="a4"/>
    <w:uiPriority w:val="99"/>
    <w:semiHidden/>
    <w:unhideWhenUsed/>
    <w:rsid w:val="006C56ED"/>
    <w:pPr>
      <w:spacing w:after="0" w:line="240" w:lineRule="auto"/>
      <w:jc w:val="center"/>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e">
    <w:name w:val="table of authorities"/>
    <w:basedOn w:val="a2"/>
    <w:next w:val="a2"/>
    <w:uiPriority w:val="99"/>
    <w:semiHidden/>
    <w:unhideWhenUsed/>
    <w:rsid w:val="006C56ED"/>
    <w:pPr>
      <w:ind w:left="220" w:hanging="220"/>
    </w:pPr>
  </w:style>
  <w:style w:type="paragraph" w:styleId="afffff">
    <w:name w:val="table of figures"/>
    <w:basedOn w:val="a2"/>
    <w:next w:val="a2"/>
    <w:uiPriority w:val="99"/>
    <w:semiHidden/>
    <w:unhideWhenUsed/>
    <w:rsid w:val="006C56ED"/>
  </w:style>
  <w:style w:type="table" w:styleId="afffff0">
    <w:name w:val="Table Professional"/>
    <w:basedOn w:val="a4"/>
    <w:uiPriority w:val="99"/>
    <w:semiHidden/>
    <w:unhideWhenUsed/>
    <w:rsid w:val="006C56ED"/>
    <w:pPr>
      <w:spacing w:after="0" w:line="240" w:lineRule="auto"/>
      <w:jc w:val="center"/>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6">
    <w:name w:val="Table Simple 1"/>
    <w:basedOn w:val="a4"/>
    <w:uiPriority w:val="99"/>
    <w:semiHidden/>
    <w:unhideWhenUsed/>
    <w:rsid w:val="006C56ED"/>
    <w:pPr>
      <w:spacing w:after="0" w:line="240" w:lineRule="auto"/>
      <w:jc w:val="cente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c">
    <w:name w:val="Table Simple 2"/>
    <w:basedOn w:val="a4"/>
    <w:uiPriority w:val="99"/>
    <w:semiHidden/>
    <w:unhideWhenUsed/>
    <w:rsid w:val="006C56ED"/>
    <w:pPr>
      <w:spacing w:after="0" w:line="240" w:lineRule="auto"/>
      <w:jc w:val="center"/>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6">
    <w:name w:val="Table Simple 3"/>
    <w:basedOn w:val="a4"/>
    <w:uiPriority w:val="99"/>
    <w:semiHidden/>
    <w:unhideWhenUsed/>
    <w:rsid w:val="006C56ED"/>
    <w:pPr>
      <w:spacing w:after="0" w:line="240" w:lineRule="auto"/>
      <w:jc w:val="center"/>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7">
    <w:name w:val="Table Subtle 1"/>
    <w:basedOn w:val="a4"/>
    <w:uiPriority w:val="99"/>
    <w:semiHidden/>
    <w:unhideWhenUsed/>
    <w:rsid w:val="006C56ED"/>
    <w:pPr>
      <w:spacing w:after="0" w:line="240" w:lineRule="auto"/>
      <w:jc w:val="center"/>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Subtle 2"/>
    <w:basedOn w:val="a4"/>
    <w:uiPriority w:val="99"/>
    <w:semiHidden/>
    <w:unhideWhenUsed/>
    <w:rsid w:val="006C56ED"/>
    <w:pPr>
      <w:spacing w:after="0" w:line="240" w:lineRule="auto"/>
      <w:jc w:val="center"/>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1">
    <w:name w:val="Table Theme"/>
    <w:basedOn w:val="a4"/>
    <w:uiPriority w:val="99"/>
    <w:semiHidden/>
    <w:unhideWhenUsed/>
    <w:rsid w:val="006C56ED"/>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4"/>
    <w:uiPriority w:val="99"/>
    <w:semiHidden/>
    <w:unhideWhenUsed/>
    <w:rsid w:val="006C56ED"/>
    <w:pPr>
      <w:spacing w:after="0" w:line="240" w:lineRule="auto"/>
      <w:jc w:val="center"/>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4"/>
    <w:uiPriority w:val="99"/>
    <w:semiHidden/>
    <w:unhideWhenUsed/>
    <w:rsid w:val="006C56ED"/>
    <w:pPr>
      <w:spacing w:after="0" w:line="240" w:lineRule="auto"/>
      <w:jc w:val="center"/>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4"/>
    <w:uiPriority w:val="99"/>
    <w:semiHidden/>
    <w:unhideWhenUsed/>
    <w:rsid w:val="006C56ED"/>
    <w:pPr>
      <w:spacing w:after="0" w:line="240" w:lineRule="auto"/>
      <w:jc w:val="center"/>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2">
    <w:name w:val="Title"/>
    <w:basedOn w:val="a2"/>
    <w:next w:val="a2"/>
    <w:link w:val="afffff3"/>
    <w:uiPriority w:val="10"/>
    <w:qFormat/>
    <w:rsid w:val="006C56ED"/>
    <w:pPr>
      <w:contextualSpacing/>
    </w:pPr>
    <w:rPr>
      <w:rFonts w:cstheme="majorBidi"/>
      <w:color w:val="auto"/>
      <w:spacing w:val="-10"/>
      <w:kern w:val="28"/>
      <w:sz w:val="56"/>
      <w:szCs w:val="56"/>
    </w:rPr>
  </w:style>
  <w:style w:type="character" w:customStyle="1" w:styleId="afffff3">
    <w:name w:val="表題 (文字)"/>
    <w:basedOn w:val="a3"/>
    <w:link w:val="afffff2"/>
    <w:uiPriority w:val="10"/>
    <w:rsid w:val="006C56ED"/>
    <w:rPr>
      <w:rFonts w:ascii="Meiryo UI" w:eastAsia="Meiryo UI" w:hAnsi="Meiryo UI" w:cstheme="majorBidi"/>
      <w:spacing w:val="-10"/>
      <w:kern w:val="28"/>
      <w:sz w:val="56"/>
      <w:szCs w:val="56"/>
    </w:rPr>
  </w:style>
  <w:style w:type="paragraph" w:styleId="afffff4">
    <w:name w:val="toa heading"/>
    <w:basedOn w:val="a2"/>
    <w:next w:val="a2"/>
    <w:uiPriority w:val="99"/>
    <w:semiHidden/>
    <w:unhideWhenUsed/>
    <w:rsid w:val="006C56ED"/>
    <w:pPr>
      <w:spacing w:before="120"/>
    </w:pPr>
    <w:rPr>
      <w:rFonts w:cstheme="majorBidi"/>
      <w:b/>
      <w:bCs/>
      <w:sz w:val="24"/>
      <w:szCs w:val="24"/>
    </w:rPr>
  </w:style>
  <w:style w:type="paragraph" w:styleId="1f8">
    <w:name w:val="toc 1"/>
    <w:basedOn w:val="a2"/>
    <w:next w:val="a2"/>
    <w:autoRedefine/>
    <w:uiPriority w:val="39"/>
    <w:semiHidden/>
    <w:unhideWhenUsed/>
    <w:rsid w:val="006C56ED"/>
    <w:pPr>
      <w:spacing w:after="100"/>
    </w:pPr>
  </w:style>
  <w:style w:type="paragraph" w:styleId="2fe">
    <w:name w:val="toc 2"/>
    <w:basedOn w:val="a2"/>
    <w:next w:val="a2"/>
    <w:autoRedefine/>
    <w:uiPriority w:val="39"/>
    <w:semiHidden/>
    <w:unhideWhenUsed/>
    <w:rsid w:val="006C56ED"/>
    <w:pPr>
      <w:spacing w:after="100"/>
      <w:ind w:left="220"/>
    </w:pPr>
  </w:style>
  <w:style w:type="paragraph" w:styleId="3f7">
    <w:name w:val="toc 3"/>
    <w:basedOn w:val="a2"/>
    <w:next w:val="a2"/>
    <w:autoRedefine/>
    <w:uiPriority w:val="39"/>
    <w:semiHidden/>
    <w:unhideWhenUsed/>
    <w:rsid w:val="006C56ED"/>
    <w:pPr>
      <w:spacing w:after="100"/>
      <w:ind w:left="440"/>
    </w:pPr>
  </w:style>
  <w:style w:type="paragraph" w:styleId="4f1">
    <w:name w:val="toc 4"/>
    <w:basedOn w:val="a2"/>
    <w:next w:val="a2"/>
    <w:autoRedefine/>
    <w:uiPriority w:val="39"/>
    <w:semiHidden/>
    <w:unhideWhenUsed/>
    <w:rsid w:val="006C56ED"/>
    <w:pPr>
      <w:spacing w:after="100"/>
      <w:ind w:left="660"/>
    </w:pPr>
  </w:style>
  <w:style w:type="paragraph" w:styleId="5f0">
    <w:name w:val="toc 5"/>
    <w:basedOn w:val="a2"/>
    <w:next w:val="a2"/>
    <w:autoRedefine/>
    <w:uiPriority w:val="39"/>
    <w:semiHidden/>
    <w:unhideWhenUsed/>
    <w:rsid w:val="006C56ED"/>
    <w:pPr>
      <w:spacing w:after="100"/>
      <w:ind w:left="880"/>
    </w:pPr>
  </w:style>
  <w:style w:type="paragraph" w:styleId="6c">
    <w:name w:val="toc 6"/>
    <w:basedOn w:val="a2"/>
    <w:next w:val="a2"/>
    <w:autoRedefine/>
    <w:uiPriority w:val="39"/>
    <w:semiHidden/>
    <w:unhideWhenUsed/>
    <w:rsid w:val="006C56ED"/>
    <w:pPr>
      <w:spacing w:after="100"/>
      <w:ind w:left="1100"/>
    </w:pPr>
  </w:style>
  <w:style w:type="paragraph" w:styleId="7c">
    <w:name w:val="toc 7"/>
    <w:basedOn w:val="a2"/>
    <w:next w:val="a2"/>
    <w:autoRedefine/>
    <w:uiPriority w:val="39"/>
    <w:semiHidden/>
    <w:unhideWhenUsed/>
    <w:rsid w:val="006C56ED"/>
    <w:pPr>
      <w:spacing w:after="100"/>
      <w:ind w:left="1320"/>
    </w:pPr>
  </w:style>
  <w:style w:type="paragraph" w:styleId="8b">
    <w:name w:val="toc 8"/>
    <w:basedOn w:val="a2"/>
    <w:next w:val="a2"/>
    <w:autoRedefine/>
    <w:uiPriority w:val="39"/>
    <w:semiHidden/>
    <w:unhideWhenUsed/>
    <w:rsid w:val="006C56ED"/>
    <w:pPr>
      <w:spacing w:after="100"/>
      <w:ind w:left="1540"/>
    </w:pPr>
  </w:style>
  <w:style w:type="paragraph" w:styleId="99">
    <w:name w:val="toc 9"/>
    <w:basedOn w:val="a2"/>
    <w:next w:val="a2"/>
    <w:autoRedefine/>
    <w:uiPriority w:val="39"/>
    <w:semiHidden/>
    <w:unhideWhenUsed/>
    <w:rsid w:val="006C56ED"/>
    <w:pPr>
      <w:spacing w:after="100"/>
      <w:ind w:left="1760"/>
    </w:pPr>
  </w:style>
  <w:style w:type="paragraph" w:styleId="afffff5">
    <w:name w:val="TOC Heading"/>
    <w:basedOn w:val="1"/>
    <w:next w:val="a2"/>
    <w:uiPriority w:val="39"/>
    <w:semiHidden/>
    <w:unhideWhenUsed/>
    <w:qFormat/>
    <w:rsid w:val="006C56ED"/>
    <w:pPr>
      <w:keepNext/>
      <w:keepLines/>
      <w:spacing w:after="0" w:line="240" w:lineRule="auto"/>
      <w:outlineLvl w:val="9"/>
    </w:pPr>
    <w:rPr>
      <w:rFonts w:cstheme="majorBidi"/>
      <w:caps w:val="0"/>
      <w:color w:val="365F91" w:themeColor="accent1" w:themeShade="BF"/>
      <w:sz w:val="32"/>
      <w:szCs w:val="32"/>
    </w:rPr>
  </w:style>
  <w:style w:type="numbering" w:styleId="111111">
    <w:name w:val="Outline List 2"/>
    <w:basedOn w:val="a5"/>
    <w:uiPriority w:val="99"/>
    <w:semiHidden/>
    <w:unhideWhenUsed/>
    <w:rsid w:val="006C56ED"/>
    <w:pPr>
      <w:numPr>
        <w:numId w:val="11"/>
      </w:numPr>
    </w:pPr>
  </w:style>
  <w:style w:type="numbering" w:styleId="1ai">
    <w:name w:val="Outline List 1"/>
    <w:basedOn w:val="a5"/>
    <w:uiPriority w:val="99"/>
    <w:semiHidden/>
    <w:unhideWhenUsed/>
    <w:rsid w:val="006C56ED"/>
    <w:pPr>
      <w:numPr>
        <w:numId w:val="12"/>
      </w:numPr>
    </w:pPr>
  </w:style>
  <w:style w:type="numbering" w:styleId="a1">
    <w:name w:val="Outline List 3"/>
    <w:basedOn w:val="a5"/>
    <w:uiPriority w:val="99"/>
    <w:semiHidden/>
    <w:unhideWhenUsed/>
    <w:rsid w:val="006C56ED"/>
    <w:pPr>
      <w:numPr>
        <w:numId w:val="13"/>
      </w:numPr>
    </w:pPr>
  </w:style>
  <w:style w:type="table" w:customStyle="1" w:styleId="GridTable1Light">
    <w:name w:val="Grid Table 1 Light"/>
    <w:basedOn w:val="a4"/>
    <w:uiPriority w:val="46"/>
    <w:rsid w:val="006C56E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a4"/>
    <w:uiPriority w:val="46"/>
    <w:rsid w:val="006C56ED"/>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a4"/>
    <w:uiPriority w:val="46"/>
    <w:rsid w:val="006C56ED"/>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a4"/>
    <w:uiPriority w:val="46"/>
    <w:rsid w:val="006C56ED"/>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a4"/>
    <w:uiPriority w:val="46"/>
    <w:rsid w:val="006C56E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a4"/>
    <w:uiPriority w:val="46"/>
    <w:rsid w:val="006C56E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a4"/>
    <w:uiPriority w:val="46"/>
    <w:rsid w:val="006C56ED"/>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2">
    <w:name w:val="Grid Table 2"/>
    <w:basedOn w:val="a4"/>
    <w:uiPriority w:val="47"/>
    <w:rsid w:val="006C56E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a4"/>
    <w:uiPriority w:val="47"/>
    <w:rsid w:val="006C56ED"/>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2">
    <w:name w:val="Grid Table 2 Accent 2"/>
    <w:basedOn w:val="a4"/>
    <w:uiPriority w:val="47"/>
    <w:rsid w:val="006C56ED"/>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3">
    <w:name w:val="Grid Table 2 Accent 3"/>
    <w:basedOn w:val="a4"/>
    <w:uiPriority w:val="47"/>
    <w:rsid w:val="006C56ED"/>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4">
    <w:name w:val="Grid Table 2 Accent 4"/>
    <w:basedOn w:val="a4"/>
    <w:uiPriority w:val="47"/>
    <w:rsid w:val="006C56ED"/>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5">
    <w:name w:val="Grid Table 2 Accent 5"/>
    <w:basedOn w:val="a4"/>
    <w:uiPriority w:val="47"/>
    <w:rsid w:val="006C56ED"/>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6">
    <w:name w:val="Grid Table 2 Accent 6"/>
    <w:basedOn w:val="a4"/>
    <w:uiPriority w:val="47"/>
    <w:rsid w:val="006C56ED"/>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3">
    <w:name w:val="Grid Table 3"/>
    <w:basedOn w:val="a4"/>
    <w:uiPriority w:val="48"/>
    <w:rsid w:val="006C56E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a4"/>
    <w:uiPriority w:val="48"/>
    <w:rsid w:val="006C56E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3Accent2">
    <w:name w:val="Grid Table 3 Accent 2"/>
    <w:basedOn w:val="a4"/>
    <w:uiPriority w:val="48"/>
    <w:rsid w:val="006C56E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3Accent3">
    <w:name w:val="Grid Table 3 Accent 3"/>
    <w:basedOn w:val="a4"/>
    <w:uiPriority w:val="48"/>
    <w:rsid w:val="006C56E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3Accent4">
    <w:name w:val="Grid Table 3 Accent 4"/>
    <w:basedOn w:val="a4"/>
    <w:uiPriority w:val="48"/>
    <w:rsid w:val="006C56E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3Accent5">
    <w:name w:val="Grid Table 3 Accent 5"/>
    <w:basedOn w:val="a4"/>
    <w:uiPriority w:val="48"/>
    <w:rsid w:val="006C56E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3Accent6">
    <w:name w:val="Grid Table 3 Accent 6"/>
    <w:basedOn w:val="a4"/>
    <w:uiPriority w:val="48"/>
    <w:rsid w:val="006C56ED"/>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ridTable4">
    <w:name w:val="Grid Table 4"/>
    <w:basedOn w:val="a4"/>
    <w:uiPriority w:val="49"/>
    <w:rsid w:val="006C56E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a4"/>
    <w:uiPriority w:val="49"/>
    <w:rsid w:val="006C56E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2">
    <w:name w:val="Grid Table 4 Accent 2"/>
    <w:basedOn w:val="a4"/>
    <w:uiPriority w:val="49"/>
    <w:rsid w:val="006C56E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3">
    <w:name w:val="Grid Table 4 Accent 3"/>
    <w:basedOn w:val="a4"/>
    <w:uiPriority w:val="49"/>
    <w:rsid w:val="006C56E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
    <w:name w:val="Grid Table 4 Accent 4"/>
    <w:basedOn w:val="a4"/>
    <w:uiPriority w:val="49"/>
    <w:rsid w:val="006C56E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
    <w:name w:val="Grid Table 4 Accent 5"/>
    <w:basedOn w:val="a4"/>
    <w:uiPriority w:val="49"/>
    <w:rsid w:val="006C56E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6">
    <w:name w:val="Grid Table 4 Accent 6"/>
    <w:basedOn w:val="a4"/>
    <w:uiPriority w:val="49"/>
    <w:rsid w:val="006C56ED"/>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
    <w:name w:val="Grid Table 5 Dark"/>
    <w:basedOn w:val="a4"/>
    <w:uiPriority w:val="50"/>
    <w:rsid w:val="006C56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a4"/>
    <w:uiPriority w:val="50"/>
    <w:rsid w:val="006C56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2">
    <w:name w:val="Grid Table 5 Dark Accent 2"/>
    <w:basedOn w:val="a4"/>
    <w:uiPriority w:val="50"/>
    <w:rsid w:val="006C56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3">
    <w:name w:val="Grid Table 5 Dark Accent 3"/>
    <w:basedOn w:val="a4"/>
    <w:uiPriority w:val="50"/>
    <w:rsid w:val="006C56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4">
    <w:name w:val="Grid Table 5 Dark Accent 4"/>
    <w:basedOn w:val="a4"/>
    <w:uiPriority w:val="50"/>
    <w:rsid w:val="006C56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5">
    <w:name w:val="Grid Table 5 Dark Accent 5"/>
    <w:basedOn w:val="a4"/>
    <w:uiPriority w:val="50"/>
    <w:rsid w:val="006C56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6">
    <w:name w:val="Grid Table 5 Dark Accent 6"/>
    <w:basedOn w:val="a4"/>
    <w:uiPriority w:val="50"/>
    <w:rsid w:val="006C56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6Colorful">
    <w:name w:val="Grid Table 6 Colorful"/>
    <w:basedOn w:val="a4"/>
    <w:uiPriority w:val="51"/>
    <w:rsid w:val="006C56E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a4"/>
    <w:uiPriority w:val="51"/>
    <w:rsid w:val="006C56ED"/>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2">
    <w:name w:val="Grid Table 6 Colorful Accent 2"/>
    <w:basedOn w:val="a4"/>
    <w:uiPriority w:val="51"/>
    <w:rsid w:val="006C56ED"/>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3">
    <w:name w:val="Grid Table 6 Colorful Accent 3"/>
    <w:basedOn w:val="a4"/>
    <w:uiPriority w:val="51"/>
    <w:rsid w:val="006C56E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4">
    <w:name w:val="Grid Table 6 Colorful Accent 4"/>
    <w:basedOn w:val="a4"/>
    <w:uiPriority w:val="51"/>
    <w:rsid w:val="006C56ED"/>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Accent5">
    <w:name w:val="Grid Table 6 Colorful Accent 5"/>
    <w:basedOn w:val="a4"/>
    <w:uiPriority w:val="51"/>
    <w:rsid w:val="006C56ED"/>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6">
    <w:name w:val="Grid Table 6 Colorful Accent 6"/>
    <w:basedOn w:val="a4"/>
    <w:uiPriority w:val="51"/>
    <w:rsid w:val="006C56E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7Colorful">
    <w:name w:val="Grid Table 7 Colorful"/>
    <w:basedOn w:val="a4"/>
    <w:uiPriority w:val="52"/>
    <w:rsid w:val="006C56E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a4"/>
    <w:uiPriority w:val="52"/>
    <w:rsid w:val="006C56ED"/>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7ColorfulAccent2">
    <w:name w:val="Grid Table 7 Colorful Accent 2"/>
    <w:basedOn w:val="a4"/>
    <w:uiPriority w:val="52"/>
    <w:rsid w:val="006C56ED"/>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7ColorfulAccent3">
    <w:name w:val="Grid Table 7 Colorful Accent 3"/>
    <w:basedOn w:val="a4"/>
    <w:uiPriority w:val="52"/>
    <w:rsid w:val="006C56E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7ColorfulAccent4">
    <w:name w:val="Grid Table 7 Colorful Accent 4"/>
    <w:basedOn w:val="a4"/>
    <w:uiPriority w:val="52"/>
    <w:rsid w:val="006C56ED"/>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7ColorfulAccent5">
    <w:name w:val="Grid Table 7 Colorful Accent 5"/>
    <w:basedOn w:val="a4"/>
    <w:uiPriority w:val="52"/>
    <w:rsid w:val="006C56ED"/>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7ColorfulAccent6">
    <w:name w:val="Grid Table 7 Colorful Accent 6"/>
    <w:basedOn w:val="a4"/>
    <w:uiPriority w:val="52"/>
    <w:rsid w:val="006C56E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Hashtag">
    <w:name w:val="Hashtag"/>
    <w:basedOn w:val="a3"/>
    <w:uiPriority w:val="99"/>
    <w:semiHidden/>
    <w:unhideWhenUsed/>
    <w:rsid w:val="006C56ED"/>
    <w:rPr>
      <w:rFonts w:ascii="Meiryo UI" w:eastAsia="Meiryo UI" w:hAnsi="Meiryo UI"/>
      <w:color w:val="2B579A"/>
      <w:shd w:val="clear" w:color="auto" w:fill="E6E6E6"/>
    </w:rPr>
  </w:style>
  <w:style w:type="character" w:styleId="afffff6">
    <w:name w:val="Hyperlink"/>
    <w:basedOn w:val="a3"/>
    <w:uiPriority w:val="99"/>
    <w:semiHidden/>
    <w:unhideWhenUsed/>
    <w:rsid w:val="006C56ED"/>
    <w:rPr>
      <w:rFonts w:ascii="Meiryo UI" w:eastAsia="Meiryo UI" w:hAnsi="Meiryo UI"/>
      <w:color w:val="0000FF" w:themeColor="hyperlink"/>
      <w:u w:val="single"/>
    </w:rPr>
  </w:style>
  <w:style w:type="table" w:customStyle="1" w:styleId="ListTable1Light">
    <w:name w:val="List Table 1 Light"/>
    <w:basedOn w:val="a4"/>
    <w:uiPriority w:val="46"/>
    <w:rsid w:val="006C56E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a4"/>
    <w:uiPriority w:val="46"/>
    <w:rsid w:val="006C56ED"/>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2">
    <w:name w:val="List Table 1 Light Accent 2"/>
    <w:basedOn w:val="a4"/>
    <w:uiPriority w:val="46"/>
    <w:rsid w:val="006C56ED"/>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1LightAccent3">
    <w:name w:val="List Table 1 Light Accent 3"/>
    <w:basedOn w:val="a4"/>
    <w:uiPriority w:val="46"/>
    <w:rsid w:val="006C56ED"/>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1LightAccent4">
    <w:name w:val="List Table 1 Light Accent 4"/>
    <w:basedOn w:val="a4"/>
    <w:uiPriority w:val="46"/>
    <w:rsid w:val="006C56ED"/>
    <w:pPr>
      <w:spacing w:after="0" w:line="240" w:lineRule="auto"/>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1LightAccent5">
    <w:name w:val="List Table 1 Light Accent 5"/>
    <w:basedOn w:val="a4"/>
    <w:uiPriority w:val="46"/>
    <w:rsid w:val="006C56ED"/>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1LightAccent6">
    <w:name w:val="List Table 1 Light Accent 6"/>
    <w:basedOn w:val="a4"/>
    <w:uiPriority w:val="46"/>
    <w:rsid w:val="006C56ED"/>
    <w:pPr>
      <w:spacing w:after="0" w:line="240" w:lineRule="auto"/>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2">
    <w:name w:val="List Table 2"/>
    <w:basedOn w:val="a4"/>
    <w:uiPriority w:val="47"/>
    <w:rsid w:val="006C56ED"/>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a4"/>
    <w:uiPriority w:val="47"/>
    <w:rsid w:val="006C56ED"/>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2">
    <w:name w:val="List Table 2 Accent 2"/>
    <w:basedOn w:val="a4"/>
    <w:uiPriority w:val="47"/>
    <w:rsid w:val="006C56ED"/>
    <w:pPr>
      <w:spacing w:after="0"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3">
    <w:name w:val="List Table 2 Accent 3"/>
    <w:basedOn w:val="a4"/>
    <w:uiPriority w:val="47"/>
    <w:rsid w:val="006C56ED"/>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
    <w:name w:val="List Table 2 Accent 4"/>
    <w:basedOn w:val="a4"/>
    <w:uiPriority w:val="47"/>
    <w:rsid w:val="006C56ED"/>
    <w:pPr>
      <w:spacing w:after="0" w:line="240" w:lineRule="auto"/>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
    <w:name w:val="List Table 2 Accent 5"/>
    <w:basedOn w:val="a4"/>
    <w:uiPriority w:val="47"/>
    <w:rsid w:val="006C56ED"/>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6">
    <w:name w:val="List Table 2 Accent 6"/>
    <w:basedOn w:val="a4"/>
    <w:uiPriority w:val="47"/>
    <w:rsid w:val="006C56ED"/>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
    <w:name w:val="List Table 3"/>
    <w:basedOn w:val="a4"/>
    <w:uiPriority w:val="48"/>
    <w:rsid w:val="006C56ED"/>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a4"/>
    <w:uiPriority w:val="48"/>
    <w:rsid w:val="006C56ED"/>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2">
    <w:name w:val="List Table 3 Accent 2"/>
    <w:basedOn w:val="a4"/>
    <w:uiPriority w:val="48"/>
    <w:rsid w:val="006C56ED"/>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3">
    <w:name w:val="List Table 3 Accent 3"/>
    <w:basedOn w:val="a4"/>
    <w:uiPriority w:val="48"/>
    <w:rsid w:val="006C56E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3Accent4">
    <w:name w:val="List Table 3 Accent 4"/>
    <w:basedOn w:val="a4"/>
    <w:uiPriority w:val="48"/>
    <w:rsid w:val="006C56ED"/>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Table3Accent5">
    <w:name w:val="List Table 3 Accent 5"/>
    <w:basedOn w:val="a4"/>
    <w:uiPriority w:val="48"/>
    <w:rsid w:val="006C56E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6">
    <w:name w:val="List Table 3 Accent 6"/>
    <w:basedOn w:val="a4"/>
    <w:uiPriority w:val="48"/>
    <w:rsid w:val="006C56ED"/>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4">
    <w:name w:val="List Table 4"/>
    <w:basedOn w:val="a4"/>
    <w:uiPriority w:val="49"/>
    <w:rsid w:val="006C56E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a4"/>
    <w:uiPriority w:val="49"/>
    <w:rsid w:val="006C56E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2">
    <w:name w:val="List Table 4 Accent 2"/>
    <w:basedOn w:val="a4"/>
    <w:uiPriority w:val="49"/>
    <w:rsid w:val="006C56E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3">
    <w:name w:val="List Table 4 Accent 3"/>
    <w:basedOn w:val="a4"/>
    <w:uiPriority w:val="49"/>
    <w:rsid w:val="006C56E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4">
    <w:name w:val="List Table 4 Accent 4"/>
    <w:basedOn w:val="a4"/>
    <w:uiPriority w:val="49"/>
    <w:rsid w:val="006C56E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4Accent5">
    <w:name w:val="List Table 4 Accent 5"/>
    <w:basedOn w:val="a4"/>
    <w:uiPriority w:val="49"/>
    <w:rsid w:val="006C56E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6">
    <w:name w:val="List Table 4 Accent 6"/>
    <w:basedOn w:val="a4"/>
    <w:uiPriority w:val="49"/>
    <w:rsid w:val="006C56ED"/>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5Dark">
    <w:name w:val="List Table 5 Dark"/>
    <w:basedOn w:val="a4"/>
    <w:uiPriority w:val="50"/>
    <w:rsid w:val="006C56ED"/>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a4"/>
    <w:uiPriority w:val="50"/>
    <w:rsid w:val="006C56ED"/>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a4"/>
    <w:uiPriority w:val="50"/>
    <w:rsid w:val="006C56ED"/>
    <w:pPr>
      <w:spacing w:after="0"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a4"/>
    <w:uiPriority w:val="50"/>
    <w:rsid w:val="006C56ED"/>
    <w:pPr>
      <w:spacing w:after="0" w:line="240" w:lineRule="auto"/>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a4"/>
    <w:uiPriority w:val="50"/>
    <w:rsid w:val="006C56ED"/>
    <w:pPr>
      <w:spacing w:after="0" w:line="240" w:lineRule="auto"/>
    </w:pPr>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a4"/>
    <w:uiPriority w:val="50"/>
    <w:rsid w:val="006C56ED"/>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a4"/>
    <w:uiPriority w:val="50"/>
    <w:rsid w:val="006C56ED"/>
    <w:pPr>
      <w:spacing w:after="0" w:line="240" w:lineRule="auto"/>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a4"/>
    <w:uiPriority w:val="51"/>
    <w:rsid w:val="006C56E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a4"/>
    <w:uiPriority w:val="51"/>
    <w:rsid w:val="006C56ED"/>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2">
    <w:name w:val="List Table 6 Colorful Accent 2"/>
    <w:basedOn w:val="a4"/>
    <w:uiPriority w:val="51"/>
    <w:rsid w:val="006C56ED"/>
    <w:pPr>
      <w:spacing w:after="0"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6ColorfulAccent3">
    <w:name w:val="List Table 6 Colorful Accent 3"/>
    <w:basedOn w:val="a4"/>
    <w:uiPriority w:val="51"/>
    <w:rsid w:val="006C56ED"/>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6ColorfulAccent4">
    <w:name w:val="List Table 6 Colorful Accent 4"/>
    <w:basedOn w:val="a4"/>
    <w:uiPriority w:val="51"/>
    <w:rsid w:val="006C56ED"/>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6ColorfulAccent5">
    <w:name w:val="List Table 6 Colorful Accent 5"/>
    <w:basedOn w:val="a4"/>
    <w:uiPriority w:val="51"/>
    <w:rsid w:val="006C56ED"/>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6ColorfulAccent6">
    <w:name w:val="List Table 6 Colorful Accent 6"/>
    <w:basedOn w:val="a4"/>
    <w:uiPriority w:val="51"/>
    <w:rsid w:val="006C56ED"/>
    <w:pPr>
      <w:spacing w:after="0" w:line="240" w:lineRule="auto"/>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7Colorful">
    <w:name w:val="List Table 7 Colorful"/>
    <w:basedOn w:val="a4"/>
    <w:uiPriority w:val="52"/>
    <w:rsid w:val="006C56ED"/>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a4"/>
    <w:uiPriority w:val="52"/>
    <w:rsid w:val="006C56ED"/>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a4"/>
    <w:uiPriority w:val="52"/>
    <w:rsid w:val="006C56ED"/>
    <w:pPr>
      <w:spacing w:after="0"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a4"/>
    <w:uiPriority w:val="52"/>
    <w:rsid w:val="006C56ED"/>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a4"/>
    <w:uiPriority w:val="52"/>
    <w:rsid w:val="006C56ED"/>
    <w:pPr>
      <w:spacing w:after="0" w:line="240" w:lineRule="auto"/>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a4"/>
    <w:uiPriority w:val="52"/>
    <w:rsid w:val="006C56ED"/>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a4"/>
    <w:uiPriority w:val="52"/>
    <w:rsid w:val="006C56ED"/>
    <w:pPr>
      <w:spacing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ention">
    <w:name w:val="Mention"/>
    <w:basedOn w:val="a3"/>
    <w:uiPriority w:val="99"/>
    <w:semiHidden/>
    <w:unhideWhenUsed/>
    <w:rsid w:val="006C56ED"/>
    <w:rPr>
      <w:rFonts w:ascii="Meiryo UI" w:eastAsia="Meiryo UI" w:hAnsi="Meiryo UI"/>
      <w:color w:val="2B579A"/>
      <w:shd w:val="clear" w:color="auto" w:fill="E6E6E6"/>
    </w:rPr>
  </w:style>
  <w:style w:type="table" w:customStyle="1" w:styleId="PlainTable1">
    <w:name w:val="Plain Table 1"/>
    <w:basedOn w:val="a4"/>
    <w:uiPriority w:val="41"/>
    <w:rsid w:val="006C56E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a4"/>
    <w:uiPriority w:val="42"/>
    <w:rsid w:val="006C56E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a4"/>
    <w:uiPriority w:val="43"/>
    <w:rsid w:val="006C56E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a4"/>
    <w:uiPriority w:val="44"/>
    <w:rsid w:val="006C56E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a4"/>
    <w:uiPriority w:val="45"/>
    <w:rsid w:val="006C56E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martHyperlink">
    <w:name w:val="Smart Hyperlink"/>
    <w:basedOn w:val="a3"/>
    <w:uiPriority w:val="99"/>
    <w:semiHidden/>
    <w:unhideWhenUsed/>
    <w:rsid w:val="006C56ED"/>
    <w:rPr>
      <w:rFonts w:ascii="Meiryo UI" w:eastAsia="Meiryo UI" w:hAnsi="Meiryo UI"/>
      <w:u w:val="dotted"/>
    </w:rPr>
  </w:style>
  <w:style w:type="table" w:customStyle="1" w:styleId="GridTableLight">
    <w:name w:val="Grid Table Light"/>
    <w:basedOn w:val="a4"/>
    <w:uiPriority w:val="40"/>
    <w:rsid w:val="006C56E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a3"/>
    <w:uiPriority w:val="99"/>
    <w:semiHidden/>
    <w:unhideWhenUsed/>
    <w:rsid w:val="006C56ED"/>
    <w:rPr>
      <w:rFonts w:ascii="Meiryo UI" w:eastAsia="Meiryo UI" w:hAnsi="Meiryo UI"/>
      <w:color w:val="808080"/>
      <w:shd w:val="clear" w:color="auto" w:fill="E6E6E6"/>
    </w:rPr>
  </w:style>
  <w:style w:type="paragraph" w:styleId="afffff7">
    <w:name w:val="Revision"/>
    <w:hidden/>
    <w:uiPriority w:val="99"/>
    <w:semiHidden/>
    <w:rsid w:val="00D32CA1"/>
    <w:pPr>
      <w:spacing w:after="0" w:line="240" w:lineRule="auto"/>
    </w:pPr>
    <w:rPr>
      <w:rFonts w:ascii="Meiryo UI" w:eastAsia="Meiryo UI" w:hAnsi="Meiryo UI"/>
      <w:color w:val="4F6228" w:themeColor="accent3" w:themeShade="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89663F"/>
    <w:pPr>
      <w:spacing w:after="0" w:line="240" w:lineRule="auto"/>
      <w:jc w:val="center"/>
    </w:pPr>
    <w:rPr>
      <w:rFonts w:ascii="Meiryo UI" w:eastAsia="Meiryo UI" w:hAnsi="Meiryo UI"/>
      <w:color w:val="4F6228" w:themeColor="accent3" w:themeShade="80"/>
    </w:rPr>
  </w:style>
  <w:style w:type="paragraph" w:styleId="1">
    <w:name w:val="heading 1"/>
    <w:basedOn w:val="a2"/>
    <w:next w:val="a2"/>
    <w:link w:val="10"/>
    <w:uiPriority w:val="9"/>
    <w:qFormat/>
    <w:rsid w:val="003F10AA"/>
    <w:pPr>
      <w:spacing w:before="240" w:after="240" w:line="168" w:lineRule="auto"/>
      <w:outlineLvl w:val="0"/>
    </w:pPr>
    <w:rPr>
      <w:caps/>
      <w:color w:val="C32D2E"/>
      <w:sz w:val="96"/>
      <w:szCs w:val="96"/>
    </w:rPr>
  </w:style>
  <w:style w:type="paragraph" w:styleId="21">
    <w:name w:val="heading 2"/>
    <w:basedOn w:val="a2"/>
    <w:next w:val="a2"/>
    <w:link w:val="22"/>
    <w:uiPriority w:val="9"/>
    <w:semiHidden/>
    <w:unhideWhenUsed/>
    <w:qFormat/>
    <w:rsid w:val="006C56ED"/>
    <w:pPr>
      <w:keepNext/>
      <w:keepLines/>
      <w:spacing w:before="40"/>
      <w:outlineLvl w:val="1"/>
    </w:pPr>
    <w:rPr>
      <w:rFonts w:cstheme="majorBidi"/>
      <w:color w:val="365F91" w:themeColor="accent1" w:themeShade="BF"/>
      <w:sz w:val="26"/>
      <w:szCs w:val="26"/>
    </w:rPr>
  </w:style>
  <w:style w:type="paragraph" w:styleId="31">
    <w:name w:val="heading 3"/>
    <w:basedOn w:val="a2"/>
    <w:next w:val="a2"/>
    <w:link w:val="32"/>
    <w:uiPriority w:val="9"/>
    <w:semiHidden/>
    <w:unhideWhenUsed/>
    <w:qFormat/>
    <w:rsid w:val="006C56ED"/>
    <w:pPr>
      <w:keepNext/>
      <w:keepLines/>
      <w:spacing w:before="40"/>
      <w:outlineLvl w:val="2"/>
    </w:pPr>
    <w:rPr>
      <w:rFonts w:cstheme="majorBidi"/>
      <w:color w:val="243F60" w:themeColor="accent1" w:themeShade="7F"/>
      <w:sz w:val="24"/>
      <w:szCs w:val="24"/>
    </w:rPr>
  </w:style>
  <w:style w:type="paragraph" w:styleId="41">
    <w:name w:val="heading 4"/>
    <w:basedOn w:val="a2"/>
    <w:next w:val="a2"/>
    <w:link w:val="42"/>
    <w:uiPriority w:val="9"/>
    <w:semiHidden/>
    <w:unhideWhenUsed/>
    <w:qFormat/>
    <w:rsid w:val="006C56ED"/>
    <w:pPr>
      <w:keepNext/>
      <w:keepLines/>
      <w:spacing w:before="40"/>
      <w:outlineLvl w:val="3"/>
    </w:pPr>
    <w:rPr>
      <w:rFonts w:cstheme="majorBidi"/>
      <w:i/>
      <w:iCs/>
      <w:color w:val="365F91" w:themeColor="accent1" w:themeShade="BF"/>
    </w:rPr>
  </w:style>
  <w:style w:type="paragraph" w:styleId="51">
    <w:name w:val="heading 5"/>
    <w:basedOn w:val="a2"/>
    <w:next w:val="a2"/>
    <w:link w:val="52"/>
    <w:uiPriority w:val="9"/>
    <w:semiHidden/>
    <w:unhideWhenUsed/>
    <w:qFormat/>
    <w:rsid w:val="006C56ED"/>
    <w:pPr>
      <w:keepNext/>
      <w:keepLines/>
      <w:spacing w:before="40"/>
      <w:outlineLvl w:val="4"/>
    </w:pPr>
    <w:rPr>
      <w:rFonts w:cstheme="majorBidi"/>
      <w:color w:val="365F91" w:themeColor="accent1" w:themeShade="BF"/>
    </w:rPr>
  </w:style>
  <w:style w:type="paragraph" w:styleId="6">
    <w:name w:val="heading 6"/>
    <w:basedOn w:val="a2"/>
    <w:next w:val="a2"/>
    <w:link w:val="60"/>
    <w:uiPriority w:val="9"/>
    <w:semiHidden/>
    <w:unhideWhenUsed/>
    <w:qFormat/>
    <w:rsid w:val="006C56ED"/>
    <w:pPr>
      <w:keepNext/>
      <w:keepLines/>
      <w:spacing w:before="40"/>
      <w:outlineLvl w:val="5"/>
    </w:pPr>
    <w:rPr>
      <w:rFonts w:cstheme="majorBidi"/>
      <w:color w:val="243F60" w:themeColor="accent1" w:themeShade="7F"/>
    </w:rPr>
  </w:style>
  <w:style w:type="paragraph" w:styleId="7">
    <w:name w:val="heading 7"/>
    <w:basedOn w:val="a2"/>
    <w:next w:val="a2"/>
    <w:link w:val="70"/>
    <w:uiPriority w:val="9"/>
    <w:semiHidden/>
    <w:unhideWhenUsed/>
    <w:qFormat/>
    <w:rsid w:val="006C56ED"/>
    <w:pPr>
      <w:keepNext/>
      <w:keepLines/>
      <w:spacing w:before="40"/>
      <w:outlineLvl w:val="6"/>
    </w:pPr>
    <w:rPr>
      <w:rFonts w:cstheme="majorBidi"/>
      <w:i/>
      <w:iCs/>
      <w:color w:val="243F60" w:themeColor="accent1" w:themeShade="7F"/>
    </w:rPr>
  </w:style>
  <w:style w:type="paragraph" w:styleId="8">
    <w:name w:val="heading 8"/>
    <w:basedOn w:val="a2"/>
    <w:next w:val="a2"/>
    <w:link w:val="80"/>
    <w:uiPriority w:val="9"/>
    <w:semiHidden/>
    <w:unhideWhenUsed/>
    <w:qFormat/>
    <w:rsid w:val="006C56ED"/>
    <w:pPr>
      <w:keepNext/>
      <w:keepLines/>
      <w:spacing w:before="40"/>
      <w:outlineLvl w:val="7"/>
    </w:pPr>
    <w:rPr>
      <w:rFonts w:cstheme="majorBidi"/>
      <w:color w:val="272727" w:themeColor="text1" w:themeTint="D8"/>
      <w:szCs w:val="21"/>
    </w:rPr>
  </w:style>
  <w:style w:type="paragraph" w:styleId="9">
    <w:name w:val="heading 9"/>
    <w:basedOn w:val="a2"/>
    <w:next w:val="a2"/>
    <w:link w:val="90"/>
    <w:uiPriority w:val="9"/>
    <w:semiHidden/>
    <w:unhideWhenUsed/>
    <w:qFormat/>
    <w:rsid w:val="006C56ED"/>
    <w:pPr>
      <w:keepNext/>
      <w:keepLines/>
      <w:spacing w:before="40"/>
      <w:outlineLvl w:val="8"/>
    </w:pPr>
    <w:rPr>
      <w:rFonts w:cstheme="majorBidi"/>
      <w:i/>
      <w:iCs/>
      <w:color w:val="272727" w:themeColor="text1" w:themeTint="D8"/>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2"/>
    <w:link w:val="a7"/>
    <w:uiPriority w:val="99"/>
    <w:semiHidden/>
    <w:unhideWhenUsed/>
    <w:rsid w:val="006C56ED"/>
    <w:rPr>
      <w:rFonts w:cs="Tahoma"/>
      <w:szCs w:val="16"/>
    </w:rPr>
  </w:style>
  <w:style w:type="character" w:customStyle="1" w:styleId="a7">
    <w:name w:val="吹き出し (文字)"/>
    <w:basedOn w:val="a3"/>
    <w:link w:val="a6"/>
    <w:uiPriority w:val="99"/>
    <w:semiHidden/>
    <w:rsid w:val="006C56ED"/>
    <w:rPr>
      <w:rFonts w:ascii="Meiryo UI" w:eastAsia="Meiryo UI" w:hAnsi="Meiryo UI" w:cs="Tahoma"/>
      <w:color w:val="4F6228" w:themeColor="accent3" w:themeShade="80"/>
      <w:szCs w:val="16"/>
    </w:rPr>
  </w:style>
  <w:style w:type="character" w:customStyle="1" w:styleId="10">
    <w:name w:val="見出し 1 (文字)"/>
    <w:basedOn w:val="a3"/>
    <w:link w:val="1"/>
    <w:uiPriority w:val="9"/>
    <w:rsid w:val="003F10AA"/>
    <w:rPr>
      <w:rFonts w:ascii="Meiryo UI" w:eastAsia="Meiryo UI" w:hAnsi="Meiryo UI"/>
      <w:caps/>
      <w:color w:val="C32D2E"/>
      <w:sz w:val="96"/>
      <w:szCs w:val="96"/>
    </w:rPr>
  </w:style>
  <w:style w:type="paragraph" w:customStyle="1" w:styleId="a8">
    <w:name w:val="会社名"/>
    <w:basedOn w:val="a2"/>
    <w:qFormat/>
    <w:rsid w:val="006C56ED"/>
    <w:rPr>
      <w:caps/>
    </w:rPr>
  </w:style>
  <w:style w:type="paragraph" w:customStyle="1" w:styleId="a9">
    <w:name w:val="日付と時刻"/>
    <w:basedOn w:val="a2"/>
    <w:qFormat/>
    <w:rsid w:val="003F10AA"/>
    <w:pPr>
      <w:spacing w:after="240" w:line="192" w:lineRule="auto"/>
      <w:contextualSpacing/>
    </w:pPr>
    <w:rPr>
      <w:sz w:val="44"/>
      <w:szCs w:val="44"/>
    </w:rPr>
  </w:style>
  <w:style w:type="paragraph" w:customStyle="1" w:styleId="11">
    <w:name w:val="斜体1"/>
    <w:basedOn w:val="a2"/>
    <w:qFormat/>
    <w:rsid w:val="006C56ED"/>
    <w:pPr>
      <w:spacing w:before="240" w:after="240"/>
    </w:pPr>
    <w:rPr>
      <w:i/>
    </w:rPr>
  </w:style>
  <w:style w:type="paragraph" w:styleId="aa">
    <w:name w:val="header"/>
    <w:basedOn w:val="a2"/>
    <w:link w:val="ab"/>
    <w:uiPriority w:val="99"/>
    <w:unhideWhenUsed/>
    <w:rsid w:val="006C56ED"/>
    <w:pPr>
      <w:tabs>
        <w:tab w:val="center" w:pos="4513"/>
        <w:tab w:val="right" w:pos="9026"/>
      </w:tabs>
    </w:pPr>
  </w:style>
  <w:style w:type="character" w:customStyle="1" w:styleId="ab">
    <w:name w:val="ヘッダー (文字)"/>
    <w:basedOn w:val="a3"/>
    <w:link w:val="aa"/>
    <w:uiPriority w:val="99"/>
    <w:rsid w:val="006C56ED"/>
    <w:rPr>
      <w:rFonts w:ascii="Meiryo UI" w:eastAsia="Meiryo UI" w:hAnsi="Meiryo UI"/>
      <w:color w:val="4F6228" w:themeColor="accent3" w:themeShade="80"/>
    </w:rPr>
  </w:style>
  <w:style w:type="paragraph" w:styleId="ac">
    <w:name w:val="footer"/>
    <w:basedOn w:val="a2"/>
    <w:link w:val="ad"/>
    <w:uiPriority w:val="99"/>
    <w:unhideWhenUsed/>
    <w:rsid w:val="006C56ED"/>
    <w:pPr>
      <w:tabs>
        <w:tab w:val="center" w:pos="4513"/>
        <w:tab w:val="right" w:pos="9026"/>
      </w:tabs>
    </w:pPr>
  </w:style>
  <w:style w:type="character" w:customStyle="1" w:styleId="ad">
    <w:name w:val="フッター (文字)"/>
    <w:basedOn w:val="a3"/>
    <w:link w:val="ac"/>
    <w:uiPriority w:val="99"/>
    <w:rsid w:val="006C56ED"/>
    <w:rPr>
      <w:rFonts w:ascii="Meiryo UI" w:eastAsia="Meiryo UI" w:hAnsi="Meiryo UI"/>
      <w:color w:val="4F6228" w:themeColor="accent3" w:themeShade="80"/>
    </w:rPr>
  </w:style>
  <w:style w:type="character" w:styleId="ae">
    <w:name w:val="Placeholder Text"/>
    <w:basedOn w:val="a3"/>
    <w:uiPriority w:val="99"/>
    <w:semiHidden/>
    <w:rsid w:val="006C56ED"/>
    <w:rPr>
      <w:rFonts w:ascii="Meiryo UI" w:eastAsia="Meiryo UI" w:hAnsi="Meiryo UI"/>
      <w:color w:val="595959" w:themeColor="text1" w:themeTint="A6"/>
    </w:rPr>
  </w:style>
  <w:style w:type="character" w:customStyle="1" w:styleId="12">
    <w:name w:val="未解決のメンション1"/>
    <w:basedOn w:val="a3"/>
    <w:uiPriority w:val="99"/>
    <w:semiHidden/>
    <w:unhideWhenUsed/>
    <w:rsid w:val="006C56ED"/>
    <w:rPr>
      <w:rFonts w:ascii="Meiryo UI" w:eastAsia="Meiryo UI" w:hAnsi="Meiryo UI"/>
      <w:color w:val="595959" w:themeColor="text1" w:themeTint="A6"/>
      <w:shd w:val="clear" w:color="auto" w:fill="E6E6E6"/>
    </w:rPr>
  </w:style>
  <w:style w:type="paragraph" w:styleId="af">
    <w:name w:val="Bibliography"/>
    <w:basedOn w:val="a2"/>
    <w:next w:val="a2"/>
    <w:uiPriority w:val="37"/>
    <w:semiHidden/>
    <w:unhideWhenUsed/>
    <w:rsid w:val="006C56ED"/>
  </w:style>
  <w:style w:type="paragraph" w:styleId="af0">
    <w:name w:val="Block Text"/>
    <w:basedOn w:val="a2"/>
    <w:uiPriority w:val="99"/>
    <w:semiHidden/>
    <w:unhideWhenUsed/>
    <w:rsid w:val="006C56ED"/>
    <w:pPr>
      <w:pBdr>
        <w:top w:val="single" w:sz="2" w:space="10" w:color="365F91" w:themeColor="accent1" w:themeShade="BF"/>
        <w:left w:val="single" w:sz="2" w:space="10" w:color="365F91" w:themeColor="accent1" w:themeShade="BF"/>
        <w:bottom w:val="single" w:sz="2" w:space="10" w:color="365F91" w:themeColor="accent1" w:themeShade="BF"/>
        <w:right w:val="single" w:sz="2" w:space="10" w:color="365F91" w:themeColor="accent1" w:themeShade="BF"/>
      </w:pBdr>
      <w:ind w:left="1152" w:right="1152"/>
    </w:pPr>
    <w:rPr>
      <w:i/>
      <w:iCs/>
      <w:color w:val="365F91" w:themeColor="accent1" w:themeShade="BF"/>
    </w:rPr>
  </w:style>
  <w:style w:type="paragraph" w:styleId="af1">
    <w:name w:val="Body Text"/>
    <w:basedOn w:val="a2"/>
    <w:link w:val="af2"/>
    <w:uiPriority w:val="99"/>
    <w:semiHidden/>
    <w:unhideWhenUsed/>
    <w:rsid w:val="006C56ED"/>
    <w:pPr>
      <w:spacing w:after="120"/>
    </w:pPr>
  </w:style>
  <w:style w:type="character" w:customStyle="1" w:styleId="af2">
    <w:name w:val="本文 (文字)"/>
    <w:basedOn w:val="a3"/>
    <w:link w:val="af1"/>
    <w:uiPriority w:val="99"/>
    <w:semiHidden/>
    <w:rsid w:val="006C56ED"/>
    <w:rPr>
      <w:rFonts w:ascii="Meiryo UI" w:eastAsia="Meiryo UI" w:hAnsi="Meiryo UI"/>
      <w:color w:val="4F6228" w:themeColor="accent3" w:themeShade="80"/>
    </w:rPr>
  </w:style>
  <w:style w:type="paragraph" w:styleId="23">
    <w:name w:val="Body Text 2"/>
    <w:basedOn w:val="a2"/>
    <w:link w:val="24"/>
    <w:uiPriority w:val="99"/>
    <w:semiHidden/>
    <w:unhideWhenUsed/>
    <w:rsid w:val="006C56ED"/>
    <w:pPr>
      <w:spacing w:after="120" w:line="480" w:lineRule="auto"/>
    </w:pPr>
  </w:style>
  <w:style w:type="character" w:customStyle="1" w:styleId="24">
    <w:name w:val="本文 2 (文字)"/>
    <w:basedOn w:val="a3"/>
    <w:link w:val="23"/>
    <w:uiPriority w:val="99"/>
    <w:semiHidden/>
    <w:rsid w:val="006C56ED"/>
    <w:rPr>
      <w:rFonts w:ascii="Meiryo UI" w:eastAsia="Meiryo UI" w:hAnsi="Meiryo UI"/>
      <w:color w:val="4F6228" w:themeColor="accent3" w:themeShade="80"/>
    </w:rPr>
  </w:style>
  <w:style w:type="paragraph" w:styleId="33">
    <w:name w:val="Body Text 3"/>
    <w:basedOn w:val="a2"/>
    <w:link w:val="34"/>
    <w:uiPriority w:val="99"/>
    <w:semiHidden/>
    <w:unhideWhenUsed/>
    <w:rsid w:val="006C56ED"/>
    <w:pPr>
      <w:spacing w:after="120"/>
    </w:pPr>
    <w:rPr>
      <w:szCs w:val="16"/>
    </w:rPr>
  </w:style>
  <w:style w:type="character" w:customStyle="1" w:styleId="34">
    <w:name w:val="本文 3 (文字)"/>
    <w:basedOn w:val="a3"/>
    <w:link w:val="33"/>
    <w:uiPriority w:val="99"/>
    <w:semiHidden/>
    <w:rsid w:val="006C56ED"/>
    <w:rPr>
      <w:rFonts w:ascii="Meiryo UI" w:eastAsia="Meiryo UI" w:hAnsi="Meiryo UI"/>
      <w:color w:val="4F6228" w:themeColor="accent3" w:themeShade="80"/>
      <w:szCs w:val="16"/>
    </w:rPr>
  </w:style>
  <w:style w:type="paragraph" w:styleId="af3">
    <w:name w:val="Body Text First Indent"/>
    <w:basedOn w:val="af1"/>
    <w:link w:val="af4"/>
    <w:uiPriority w:val="99"/>
    <w:semiHidden/>
    <w:unhideWhenUsed/>
    <w:rsid w:val="006C56ED"/>
    <w:pPr>
      <w:spacing w:after="0"/>
      <w:ind w:firstLine="360"/>
    </w:pPr>
  </w:style>
  <w:style w:type="character" w:customStyle="1" w:styleId="af4">
    <w:name w:val="本文字下げ (文字)"/>
    <w:basedOn w:val="af2"/>
    <w:link w:val="af3"/>
    <w:uiPriority w:val="99"/>
    <w:semiHidden/>
    <w:rsid w:val="006C56ED"/>
    <w:rPr>
      <w:rFonts w:ascii="Meiryo UI" w:eastAsia="Meiryo UI" w:hAnsi="Meiryo UI"/>
      <w:color w:val="4F6228" w:themeColor="accent3" w:themeShade="80"/>
    </w:rPr>
  </w:style>
  <w:style w:type="paragraph" w:styleId="af5">
    <w:name w:val="Body Text Indent"/>
    <w:basedOn w:val="a2"/>
    <w:link w:val="af6"/>
    <w:uiPriority w:val="99"/>
    <w:semiHidden/>
    <w:unhideWhenUsed/>
    <w:rsid w:val="006C56ED"/>
    <w:pPr>
      <w:spacing w:after="120"/>
      <w:ind w:left="283"/>
    </w:pPr>
  </w:style>
  <w:style w:type="character" w:customStyle="1" w:styleId="af6">
    <w:name w:val="本文インデント (文字)"/>
    <w:basedOn w:val="a3"/>
    <w:link w:val="af5"/>
    <w:uiPriority w:val="99"/>
    <w:semiHidden/>
    <w:rsid w:val="006C56ED"/>
    <w:rPr>
      <w:rFonts w:ascii="Meiryo UI" w:eastAsia="Meiryo UI" w:hAnsi="Meiryo UI"/>
      <w:color w:val="4F6228" w:themeColor="accent3" w:themeShade="80"/>
    </w:rPr>
  </w:style>
  <w:style w:type="paragraph" w:styleId="25">
    <w:name w:val="Body Text First Indent 2"/>
    <w:basedOn w:val="af5"/>
    <w:link w:val="26"/>
    <w:uiPriority w:val="99"/>
    <w:semiHidden/>
    <w:unhideWhenUsed/>
    <w:rsid w:val="006C56ED"/>
    <w:pPr>
      <w:spacing w:after="0"/>
      <w:ind w:left="360" w:firstLine="360"/>
    </w:pPr>
  </w:style>
  <w:style w:type="character" w:customStyle="1" w:styleId="26">
    <w:name w:val="本文字下げ 2 (文字)"/>
    <w:basedOn w:val="af6"/>
    <w:link w:val="25"/>
    <w:uiPriority w:val="99"/>
    <w:semiHidden/>
    <w:rsid w:val="006C56ED"/>
    <w:rPr>
      <w:rFonts w:ascii="Meiryo UI" w:eastAsia="Meiryo UI" w:hAnsi="Meiryo UI"/>
      <w:color w:val="4F6228" w:themeColor="accent3" w:themeShade="80"/>
    </w:rPr>
  </w:style>
  <w:style w:type="paragraph" w:styleId="27">
    <w:name w:val="Body Text Indent 2"/>
    <w:basedOn w:val="a2"/>
    <w:link w:val="28"/>
    <w:uiPriority w:val="99"/>
    <w:semiHidden/>
    <w:unhideWhenUsed/>
    <w:rsid w:val="006C56ED"/>
    <w:pPr>
      <w:spacing w:after="120" w:line="480" w:lineRule="auto"/>
      <w:ind w:left="283"/>
    </w:pPr>
  </w:style>
  <w:style w:type="character" w:customStyle="1" w:styleId="28">
    <w:name w:val="本文インデント 2 (文字)"/>
    <w:basedOn w:val="a3"/>
    <w:link w:val="27"/>
    <w:uiPriority w:val="99"/>
    <w:semiHidden/>
    <w:rsid w:val="006C56ED"/>
    <w:rPr>
      <w:rFonts w:ascii="Meiryo UI" w:eastAsia="Meiryo UI" w:hAnsi="Meiryo UI"/>
      <w:color w:val="4F6228" w:themeColor="accent3" w:themeShade="80"/>
    </w:rPr>
  </w:style>
  <w:style w:type="paragraph" w:styleId="35">
    <w:name w:val="Body Text Indent 3"/>
    <w:basedOn w:val="a2"/>
    <w:link w:val="36"/>
    <w:uiPriority w:val="99"/>
    <w:semiHidden/>
    <w:unhideWhenUsed/>
    <w:rsid w:val="006C56ED"/>
    <w:pPr>
      <w:spacing w:after="120"/>
      <w:ind w:left="283"/>
    </w:pPr>
    <w:rPr>
      <w:szCs w:val="16"/>
    </w:rPr>
  </w:style>
  <w:style w:type="character" w:customStyle="1" w:styleId="36">
    <w:name w:val="本文インデント 3 (文字)"/>
    <w:basedOn w:val="a3"/>
    <w:link w:val="35"/>
    <w:uiPriority w:val="99"/>
    <w:semiHidden/>
    <w:rsid w:val="006C56ED"/>
    <w:rPr>
      <w:rFonts w:ascii="Meiryo UI" w:eastAsia="Meiryo UI" w:hAnsi="Meiryo UI"/>
      <w:color w:val="4F6228" w:themeColor="accent3" w:themeShade="80"/>
      <w:szCs w:val="16"/>
    </w:rPr>
  </w:style>
  <w:style w:type="character" w:styleId="af7">
    <w:name w:val="Book Title"/>
    <w:basedOn w:val="a3"/>
    <w:uiPriority w:val="33"/>
    <w:qFormat/>
    <w:rsid w:val="006C56ED"/>
    <w:rPr>
      <w:rFonts w:ascii="Meiryo UI" w:eastAsia="Meiryo UI" w:hAnsi="Meiryo UI"/>
      <w:b/>
      <w:bCs/>
      <w:i/>
      <w:iCs/>
      <w:spacing w:val="5"/>
    </w:rPr>
  </w:style>
  <w:style w:type="paragraph" w:styleId="af8">
    <w:name w:val="caption"/>
    <w:basedOn w:val="a2"/>
    <w:next w:val="a2"/>
    <w:uiPriority w:val="35"/>
    <w:semiHidden/>
    <w:unhideWhenUsed/>
    <w:qFormat/>
    <w:rsid w:val="006C56ED"/>
    <w:pPr>
      <w:spacing w:after="200"/>
    </w:pPr>
    <w:rPr>
      <w:i/>
      <w:iCs/>
      <w:color w:val="1F497D" w:themeColor="text2"/>
      <w:szCs w:val="18"/>
    </w:rPr>
  </w:style>
  <w:style w:type="paragraph" w:styleId="af9">
    <w:name w:val="Closing"/>
    <w:basedOn w:val="a2"/>
    <w:link w:val="afa"/>
    <w:uiPriority w:val="99"/>
    <w:semiHidden/>
    <w:unhideWhenUsed/>
    <w:rsid w:val="006C56ED"/>
    <w:pPr>
      <w:ind w:left="4252"/>
    </w:pPr>
  </w:style>
  <w:style w:type="character" w:customStyle="1" w:styleId="afa">
    <w:name w:val="結語 (文字)"/>
    <w:basedOn w:val="a3"/>
    <w:link w:val="af9"/>
    <w:uiPriority w:val="99"/>
    <w:semiHidden/>
    <w:rsid w:val="006C56ED"/>
    <w:rPr>
      <w:rFonts w:ascii="Meiryo UI" w:eastAsia="Meiryo UI" w:hAnsi="Meiryo UI"/>
      <w:color w:val="4F6228" w:themeColor="accent3" w:themeShade="80"/>
    </w:rPr>
  </w:style>
  <w:style w:type="table" w:styleId="14">
    <w:name w:val="Colorful Grid"/>
    <w:basedOn w:val="a4"/>
    <w:uiPriority w:val="73"/>
    <w:semiHidden/>
    <w:unhideWhenUsed/>
    <w:rsid w:val="006C56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0">
    <w:name w:val="Colorful Grid Accent 1"/>
    <w:basedOn w:val="a4"/>
    <w:uiPriority w:val="73"/>
    <w:semiHidden/>
    <w:unhideWhenUsed/>
    <w:rsid w:val="006C56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41">
    <w:name w:val="Colorful Grid Accent 2"/>
    <w:basedOn w:val="a4"/>
    <w:uiPriority w:val="73"/>
    <w:semiHidden/>
    <w:unhideWhenUsed/>
    <w:rsid w:val="006C56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42">
    <w:name w:val="Colorful Grid Accent 3"/>
    <w:basedOn w:val="a4"/>
    <w:uiPriority w:val="73"/>
    <w:semiHidden/>
    <w:unhideWhenUsed/>
    <w:rsid w:val="006C56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3">
    <w:name w:val="Colorful Grid Accent 4"/>
    <w:basedOn w:val="a4"/>
    <w:uiPriority w:val="73"/>
    <w:semiHidden/>
    <w:unhideWhenUsed/>
    <w:rsid w:val="006C56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44">
    <w:name w:val="Colorful Grid Accent 5"/>
    <w:basedOn w:val="a4"/>
    <w:uiPriority w:val="73"/>
    <w:semiHidden/>
    <w:unhideWhenUsed/>
    <w:rsid w:val="006C56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5">
    <w:name w:val="Colorful Grid Accent 6"/>
    <w:basedOn w:val="a4"/>
    <w:uiPriority w:val="73"/>
    <w:semiHidden/>
    <w:unhideWhenUsed/>
    <w:rsid w:val="006C56E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3">
    <w:name w:val="Colorful List"/>
    <w:basedOn w:val="a4"/>
    <w:uiPriority w:val="72"/>
    <w:semiHidden/>
    <w:unhideWhenUsed/>
    <w:rsid w:val="006C56ED"/>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30">
    <w:name w:val="Colorful List Accent 1"/>
    <w:basedOn w:val="a4"/>
    <w:uiPriority w:val="72"/>
    <w:semiHidden/>
    <w:unhideWhenUsed/>
    <w:rsid w:val="006C56ED"/>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131">
    <w:name w:val="Colorful List Accent 2"/>
    <w:basedOn w:val="a4"/>
    <w:uiPriority w:val="72"/>
    <w:semiHidden/>
    <w:unhideWhenUsed/>
    <w:rsid w:val="006C56ED"/>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32">
    <w:name w:val="Colorful List Accent 3"/>
    <w:basedOn w:val="a4"/>
    <w:uiPriority w:val="72"/>
    <w:semiHidden/>
    <w:unhideWhenUsed/>
    <w:rsid w:val="006C56ED"/>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133">
    <w:name w:val="Colorful List Accent 4"/>
    <w:basedOn w:val="a4"/>
    <w:uiPriority w:val="72"/>
    <w:semiHidden/>
    <w:unhideWhenUsed/>
    <w:rsid w:val="006C56ED"/>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134">
    <w:name w:val="Colorful List Accent 5"/>
    <w:basedOn w:val="a4"/>
    <w:uiPriority w:val="72"/>
    <w:semiHidden/>
    <w:unhideWhenUsed/>
    <w:rsid w:val="006C56ED"/>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135">
    <w:name w:val="Colorful List Accent 6"/>
    <w:basedOn w:val="a4"/>
    <w:uiPriority w:val="72"/>
    <w:semiHidden/>
    <w:unhideWhenUsed/>
    <w:rsid w:val="006C56ED"/>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120">
    <w:name w:val="Colorful Shading"/>
    <w:basedOn w:val="a4"/>
    <w:uiPriority w:val="71"/>
    <w:semiHidden/>
    <w:unhideWhenUsed/>
    <w:rsid w:val="006C56ED"/>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21">
    <w:name w:val="Colorful Shading Accent 1"/>
    <w:basedOn w:val="a4"/>
    <w:uiPriority w:val="71"/>
    <w:semiHidden/>
    <w:unhideWhenUsed/>
    <w:rsid w:val="006C56ED"/>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122">
    <w:name w:val="Colorful Shading Accent 2"/>
    <w:basedOn w:val="a4"/>
    <w:uiPriority w:val="71"/>
    <w:semiHidden/>
    <w:unhideWhenUsed/>
    <w:rsid w:val="006C56ED"/>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23">
    <w:name w:val="Colorful Shading Accent 3"/>
    <w:basedOn w:val="a4"/>
    <w:uiPriority w:val="71"/>
    <w:semiHidden/>
    <w:unhideWhenUsed/>
    <w:rsid w:val="006C56ED"/>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124">
    <w:name w:val="Colorful Shading Accent 4"/>
    <w:basedOn w:val="a4"/>
    <w:uiPriority w:val="71"/>
    <w:semiHidden/>
    <w:unhideWhenUsed/>
    <w:rsid w:val="006C56ED"/>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125">
    <w:name w:val="Colorful Shading Accent 5"/>
    <w:basedOn w:val="a4"/>
    <w:uiPriority w:val="71"/>
    <w:semiHidden/>
    <w:unhideWhenUsed/>
    <w:rsid w:val="006C56ED"/>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126">
    <w:name w:val="Colorful Shading Accent 6"/>
    <w:basedOn w:val="a4"/>
    <w:uiPriority w:val="71"/>
    <w:semiHidden/>
    <w:unhideWhenUsed/>
    <w:rsid w:val="006C56ED"/>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afb">
    <w:name w:val="annotation reference"/>
    <w:basedOn w:val="a3"/>
    <w:uiPriority w:val="99"/>
    <w:semiHidden/>
    <w:unhideWhenUsed/>
    <w:rsid w:val="006C56ED"/>
    <w:rPr>
      <w:rFonts w:ascii="Meiryo UI" w:eastAsia="Meiryo UI" w:hAnsi="Meiryo UI"/>
      <w:sz w:val="22"/>
      <w:szCs w:val="16"/>
    </w:rPr>
  </w:style>
  <w:style w:type="paragraph" w:styleId="afc">
    <w:name w:val="annotation text"/>
    <w:basedOn w:val="a2"/>
    <w:link w:val="afd"/>
    <w:uiPriority w:val="99"/>
    <w:semiHidden/>
    <w:unhideWhenUsed/>
    <w:rsid w:val="006C56ED"/>
    <w:rPr>
      <w:szCs w:val="20"/>
    </w:rPr>
  </w:style>
  <w:style w:type="character" w:customStyle="1" w:styleId="afd">
    <w:name w:val="コメント文字列 (文字)"/>
    <w:basedOn w:val="a3"/>
    <w:link w:val="afc"/>
    <w:uiPriority w:val="99"/>
    <w:semiHidden/>
    <w:rsid w:val="006C56ED"/>
    <w:rPr>
      <w:rFonts w:ascii="Meiryo UI" w:eastAsia="Meiryo UI" w:hAnsi="Meiryo UI"/>
      <w:color w:val="4F6228" w:themeColor="accent3" w:themeShade="80"/>
      <w:szCs w:val="20"/>
    </w:rPr>
  </w:style>
  <w:style w:type="paragraph" w:styleId="afe">
    <w:name w:val="annotation subject"/>
    <w:basedOn w:val="afc"/>
    <w:next w:val="afc"/>
    <w:link w:val="aff"/>
    <w:uiPriority w:val="99"/>
    <w:semiHidden/>
    <w:unhideWhenUsed/>
    <w:rsid w:val="006C56ED"/>
    <w:rPr>
      <w:b/>
      <w:bCs/>
    </w:rPr>
  </w:style>
  <w:style w:type="character" w:customStyle="1" w:styleId="aff">
    <w:name w:val="コメント内容 (文字)"/>
    <w:basedOn w:val="afd"/>
    <w:link w:val="afe"/>
    <w:uiPriority w:val="99"/>
    <w:semiHidden/>
    <w:rsid w:val="006C56ED"/>
    <w:rPr>
      <w:rFonts w:ascii="Meiryo UI" w:eastAsia="Meiryo UI" w:hAnsi="Meiryo UI"/>
      <w:b/>
      <w:bCs/>
      <w:color w:val="4F6228" w:themeColor="accent3" w:themeShade="80"/>
      <w:szCs w:val="20"/>
    </w:rPr>
  </w:style>
  <w:style w:type="table" w:styleId="110">
    <w:name w:val="Dark List"/>
    <w:basedOn w:val="a4"/>
    <w:uiPriority w:val="70"/>
    <w:semiHidden/>
    <w:unhideWhenUsed/>
    <w:rsid w:val="006C56ED"/>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11">
    <w:name w:val="Dark List Accent 1"/>
    <w:basedOn w:val="a4"/>
    <w:uiPriority w:val="70"/>
    <w:semiHidden/>
    <w:unhideWhenUsed/>
    <w:rsid w:val="006C56ED"/>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112">
    <w:name w:val="Dark List Accent 2"/>
    <w:basedOn w:val="a4"/>
    <w:uiPriority w:val="70"/>
    <w:semiHidden/>
    <w:unhideWhenUsed/>
    <w:rsid w:val="006C56ED"/>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13">
    <w:name w:val="Dark List Accent 3"/>
    <w:basedOn w:val="a4"/>
    <w:uiPriority w:val="70"/>
    <w:semiHidden/>
    <w:unhideWhenUsed/>
    <w:rsid w:val="006C56ED"/>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114">
    <w:name w:val="Dark List Accent 4"/>
    <w:basedOn w:val="a4"/>
    <w:uiPriority w:val="70"/>
    <w:semiHidden/>
    <w:unhideWhenUsed/>
    <w:rsid w:val="006C56ED"/>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115">
    <w:name w:val="Dark List Accent 5"/>
    <w:basedOn w:val="a4"/>
    <w:uiPriority w:val="70"/>
    <w:semiHidden/>
    <w:unhideWhenUsed/>
    <w:rsid w:val="006C56ED"/>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116">
    <w:name w:val="Dark List Accent 6"/>
    <w:basedOn w:val="a4"/>
    <w:uiPriority w:val="70"/>
    <w:semiHidden/>
    <w:unhideWhenUsed/>
    <w:rsid w:val="006C56ED"/>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ff0">
    <w:name w:val="Date"/>
    <w:basedOn w:val="a2"/>
    <w:next w:val="a2"/>
    <w:link w:val="aff1"/>
    <w:uiPriority w:val="99"/>
    <w:semiHidden/>
    <w:unhideWhenUsed/>
    <w:rsid w:val="006C56ED"/>
  </w:style>
  <w:style w:type="character" w:customStyle="1" w:styleId="aff1">
    <w:name w:val="日付 (文字)"/>
    <w:basedOn w:val="a3"/>
    <w:link w:val="aff0"/>
    <w:uiPriority w:val="99"/>
    <w:semiHidden/>
    <w:rsid w:val="006C56ED"/>
    <w:rPr>
      <w:rFonts w:ascii="Meiryo UI" w:eastAsia="Meiryo UI" w:hAnsi="Meiryo UI"/>
      <w:color w:val="4F6228" w:themeColor="accent3" w:themeShade="80"/>
    </w:rPr>
  </w:style>
  <w:style w:type="paragraph" w:styleId="aff2">
    <w:name w:val="Document Map"/>
    <w:basedOn w:val="a2"/>
    <w:link w:val="aff3"/>
    <w:uiPriority w:val="99"/>
    <w:semiHidden/>
    <w:unhideWhenUsed/>
    <w:rsid w:val="006C56ED"/>
    <w:rPr>
      <w:rFonts w:cs="Segoe UI"/>
      <w:szCs w:val="16"/>
    </w:rPr>
  </w:style>
  <w:style w:type="character" w:customStyle="1" w:styleId="aff3">
    <w:name w:val="見出しマップ (文字)"/>
    <w:basedOn w:val="a3"/>
    <w:link w:val="aff2"/>
    <w:uiPriority w:val="99"/>
    <w:semiHidden/>
    <w:rsid w:val="006C56ED"/>
    <w:rPr>
      <w:rFonts w:ascii="Meiryo UI" w:eastAsia="Meiryo UI" w:hAnsi="Meiryo UI" w:cs="Segoe UI"/>
      <w:color w:val="4F6228" w:themeColor="accent3" w:themeShade="80"/>
      <w:szCs w:val="16"/>
    </w:rPr>
  </w:style>
  <w:style w:type="paragraph" w:styleId="aff4">
    <w:name w:val="E-mail Signature"/>
    <w:basedOn w:val="a2"/>
    <w:link w:val="aff5"/>
    <w:uiPriority w:val="99"/>
    <w:semiHidden/>
    <w:unhideWhenUsed/>
    <w:rsid w:val="006C56ED"/>
  </w:style>
  <w:style w:type="character" w:customStyle="1" w:styleId="aff5">
    <w:name w:val="電子メール署名 (文字)"/>
    <w:basedOn w:val="a3"/>
    <w:link w:val="aff4"/>
    <w:uiPriority w:val="99"/>
    <w:semiHidden/>
    <w:rsid w:val="006C56ED"/>
    <w:rPr>
      <w:rFonts w:ascii="Meiryo UI" w:eastAsia="Meiryo UI" w:hAnsi="Meiryo UI"/>
      <w:color w:val="4F6228" w:themeColor="accent3" w:themeShade="80"/>
    </w:rPr>
  </w:style>
  <w:style w:type="character" w:styleId="aff6">
    <w:name w:val="Emphasis"/>
    <w:basedOn w:val="a3"/>
    <w:uiPriority w:val="20"/>
    <w:qFormat/>
    <w:rsid w:val="006C56ED"/>
    <w:rPr>
      <w:rFonts w:ascii="Meiryo UI" w:eastAsia="Meiryo UI" w:hAnsi="Meiryo UI"/>
      <w:i/>
      <w:iCs/>
    </w:rPr>
  </w:style>
  <w:style w:type="character" w:styleId="aff7">
    <w:name w:val="endnote reference"/>
    <w:basedOn w:val="a3"/>
    <w:uiPriority w:val="99"/>
    <w:semiHidden/>
    <w:unhideWhenUsed/>
    <w:rsid w:val="006C56ED"/>
    <w:rPr>
      <w:rFonts w:ascii="Meiryo UI" w:eastAsia="Meiryo UI" w:hAnsi="Meiryo UI"/>
      <w:vertAlign w:val="superscript"/>
    </w:rPr>
  </w:style>
  <w:style w:type="paragraph" w:styleId="aff8">
    <w:name w:val="endnote text"/>
    <w:basedOn w:val="a2"/>
    <w:link w:val="aff9"/>
    <w:uiPriority w:val="99"/>
    <w:semiHidden/>
    <w:unhideWhenUsed/>
    <w:rsid w:val="006C56ED"/>
    <w:rPr>
      <w:szCs w:val="20"/>
    </w:rPr>
  </w:style>
  <w:style w:type="character" w:customStyle="1" w:styleId="aff9">
    <w:name w:val="文末脚注文字列 (文字)"/>
    <w:basedOn w:val="a3"/>
    <w:link w:val="aff8"/>
    <w:uiPriority w:val="99"/>
    <w:semiHidden/>
    <w:rsid w:val="006C56ED"/>
    <w:rPr>
      <w:rFonts w:ascii="Meiryo UI" w:eastAsia="Meiryo UI" w:hAnsi="Meiryo UI"/>
      <w:color w:val="4F6228" w:themeColor="accent3" w:themeShade="80"/>
      <w:szCs w:val="20"/>
    </w:rPr>
  </w:style>
  <w:style w:type="paragraph" w:styleId="affa">
    <w:name w:val="envelope address"/>
    <w:basedOn w:val="a2"/>
    <w:uiPriority w:val="99"/>
    <w:semiHidden/>
    <w:unhideWhenUsed/>
    <w:rsid w:val="006C56ED"/>
    <w:pPr>
      <w:framePr w:w="7920" w:h="1980" w:hRule="exact" w:hSpace="180" w:wrap="auto" w:hAnchor="page" w:xAlign="center" w:yAlign="bottom"/>
      <w:ind w:left="2880"/>
    </w:pPr>
    <w:rPr>
      <w:rFonts w:cstheme="majorBidi"/>
      <w:sz w:val="24"/>
      <w:szCs w:val="24"/>
    </w:rPr>
  </w:style>
  <w:style w:type="paragraph" w:styleId="affb">
    <w:name w:val="envelope return"/>
    <w:basedOn w:val="a2"/>
    <w:uiPriority w:val="99"/>
    <w:semiHidden/>
    <w:unhideWhenUsed/>
    <w:rsid w:val="006C56ED"/>
    <w:rPr>
      <w:rFonts w:cstheme="majorBidi"/>
      <w:szCs w:val="20"/>
    </w:rPr>
  </w:style>
  <w:style w:type="character" w:styleId="affc">
    <w:name w:val="FollowedHyperlink"/>
    <w:basedOn w:val="a3"/>
    <w:uiPriority w:val="99"/>
    <w:semiHidden/>
    <w:unhideWhenUsed/>
    <w:rsid w:val="006C56ED"/>
    <w:rPr>
      <w:rFonts w:ascii="Meiryo UI" w:eastAsia="Meiryo UI" w:hAnsi="Meiryo UI"/>
      <w:color w:val="800080" w:themeColor="followedHyperlink"/>
      <w:u w:val="single"/>
    </w:rPr>
  </w:style>
  <w:style w:type="character" w:styleId="affd">
    <w:name w:val="footnote reference"/>
    <w:basedOn w:val="a3"/>
    <w:uiPriority w:val="99"/>
    <w:semiHidden/>
    <w:unhideWhenUsed/>
    <w:rsid w:val="006C56ED"/>
    <w:rPr>
      <w:rFonts w:ascii="Meiryo UI" w:eastAsia="Meiryo UI" w:hAnsi="Meiryo UI"/>
      <w:vertAlign w:val="superscript"/>
    </w:rPr>
  </w:style>
  <w:style w:type="paragraph" w:styleId="affe">
    <w:name w:val="footnote text"/>
    <w:basedOn w:val="a2"/>
    <w:link w:val="afff"/>
    <w:uiPriority w:val="99"/>
    <w:semiHidden/>
    <w:unhideWhenUsed/>
    <w:rsid w:val="006C56ED"/>
    <w:rPr>
      <w:szCs w:val="20"/>
    </w:rPr>
  </w:style>
  <w:style w:type="character" w:customStyle="1" w:styleId="afff">
    <w:name w:val="脚注文字列 (文字)"/>
    <w:basedOn w:val="a3"/>
    <w:link w:val="affe"/>
    <w:uiPriority w:val="99"/>
    <w:semiHidden/>
    <w:rsid w:val="006C56ED"/>
    <w:rPr>
      <w:rFonts w:ascii="Meiryo UI" w:eastAsia="Meiryo UI" w:hAnsi="Meiryo UI"/>
      <w:color w:val="4F6228" w:themeColor="accent3" w:themeShade="80"/>
      <w:szCs w:val="20"/>
    </w:rPr>
  </w:style>
  <w:style w:type="table" w:customStyle="1" w:styleId="117">
    <w:name w:val="グリッド (表) 1 淡色1"/>
    <w:basedOn w:val="a4"/>
    <w:uiPriority w:val="46"/>
    <w:rsid w:val="006C56E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
    <w:name w:val="グリッド (表) 1 淡色 - アクセント 11"/>
    <w:basedOn w:val="a4"/>
    <w:uiPriority w:val="46"/>
    <w:rsid w:val="006C56ED"/>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21">
    <w:name w:val="グリッド (表) 1 淡色 - アクセント 21"/>
    <w:basedOn w:val="a4"/>
    <w:uiPriority w:val="46"/>
    <w:rsid w:val="006C56ED"/>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1-31">
    <w:name w:val="グリッド (表) 1 淡色 - アクセント 31"/>
    <w:basedOn w:val="a4"/>
    <w:uiPriority w:val="46"/>
    <w:rsid w:val="006C56ED"/>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1-41">
    <w:name w:val="グリッド (表) 1 淡色 - アクセント 41"/>
    <w:basedOn w:val="a4"/>
    <w:uiPriority w:val="46"/>
    <w:rsid w:val="006C56E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1-51">
    <w:name w:val="グリッド (表) 1 淡色 - アクセント 51"/>
    <w:basedOn w:val="a4"/>
    <w:uiPriority w:val="46"/>
    <w:rsid w:val="006C56E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1-61">
    <w:name w:val="グリッド (表) 1 淡色 - アクセント 61"/>
    <w:basedOn w:val="a4"/>
    <w:uiPriority w:val="46"/>
    <w:rsid w:val="006C56ED"/>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210">
    <w:name w:val="グリッド (表) 21"/>
    <w:basedOn w:val="a4"/>
    <w:uiPriority w:val="47"/>
    <w:rsid w:val="006C56E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グリッド (表) 2 - アクセント 11"/>
    <w:basedOn w:val="a4"/>
    <w:uiPriority w:val="47"/>
    <w:rsid w:val="006C56ED"/>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21">
    <w:name w:val="グリッド (表) 2 - アクセント 21"/>
    <w:basedOn w:val="a4"/>
    <w:uiPriority w:val="47"/>
    <w:rsid w:val="006C56ED"/>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2-31">
    <w:name w:val="グリッド (表) 2 - アクセント 31"/>
    <w:basedOn w:val="a4"/>
    <w:uiPriority w:val="47"/>
    <w:rsid w:val="006C56ED"/>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2-41">
    <w:name w:val="グリッド (表) 2 - アクセント 41"/>
    <w:basedOn w:val="a4"/>
    <w:uiPriority w:val="47"/>
    <w:rsid w:val="006C56ED"/>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51">
    <w:name w:val="グリッド (表) 2 - アクセント 51"/>
    <w:basedOn w:val="a4"/>
    <w:uiPriority w:val="47"/>
    <w:rsid w:val="006C56ED"/>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61">
    <w:name w:val="グリッド (表) 2 - アクセント 61"/>
    <w:basedOn w:val="a4"/>
    <w:uiPriority w:val="47"/>
    <w:rsid w:val="006C56ED"/>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0">
    <w:name w:val="グリッド (表) 31"/>
    <w:basedOn w:val="a4"/>
    <w:uiPriority w:val="48"/>
    <w:rsid w:val="006C56E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
    <w:name w:val="グリッド (表) 3 - アクセント 11"/>
    <w:basedOn w:val="a4"/>
    <w:uiPriority w:val="48"/>
    <w:rsid w:val="006C56E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3-21">
    <w:name w:val="グリッド (表) 3 - アクセント 21"/>
    <w:basedOn w:val="a4"/>
    <w:uiPriority w:val="48"/>
    <w:rsid w:val="006C56E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3-31">
    <w:name w:val="グリッド (表) 3 - アクセント 31"/>
    <w:basedOn w:val="a4"/>
    <w:uiPriority w:val="48"/>
    <w:rsid w:val="006C56E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3-41">
    <w:name w:val="グリッド (表) 3 - アクセント 41"/>
    <w:basedOn w:val="a4"/>
    <w:uiPriority w:val="48"/>
    <w:rsid w:val="006C56E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3-51">
    <w:name w:val="グリッド (表) 3 - アクセント 51"/>
    <w:basedOn w:val="a4"/>
    <w:uiPriority w:val="48"/>
    <w:rsid w:val="006C56E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3-61">
    <w:name w:val="グリッド (表) 3 - アクセント 61"/>
    <w:basedOn w:val="a4"/>
    <w:uiPriority w:val="48"/>
    <w:rsid w:val="006C56ED"/>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410">
    <w:name w:val="グリッド (表) 41"/>
    <w:basedOn w:val="a4"/>
    <w:uiPriority w:val="49"/>
    <w:rsid w:val="006C56E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
    <w:name w:val="グリッド (表) 4 - アクセント 11"/>
    <w:basedOn w:val="a4"/>
    <w:uiPriority w:val="49"/>
    <w:rsid w:val="006C56E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21">
    <w:name w:val="グリッド (表) 4 - アクセント 21"/>
    <w:basedOn w:val="a4"/>
    <w:uiPriority w:val="49"/>
    <w:rsid w:val="006C56E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31">
    <w:name w:val="グリッド (表) 4 - アクセント 31"/>
    <w:basedOn w:val="a4"/>
    <w:uiPriority w:val="49"/>
    <w:rsid w:val="006C56E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4-41">
    <w:name w:val="グリッド (表) 4 - アクセント 41"/>
    <w:basedOn w:val="a4"/>
    <w:uiPriority w:val="49"/>
    <w:rsid w:val="006C56E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4-51">
    <w:name w:val="グリッド (表) 4 - アクセント 51"/>
    <w:basedOn w:val="a4"/>
    <w:uiPriority w:val="49"/>
    <w:rsid w:val="006C56E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61">
    <w:name w:val="グリッド (表) 4 - アクセント 61"/>
    <w:basedOn w:val="a4"/>
    <w:uiPriority w:val="49"/>
    <w:rsid w:val="006C56ED"/>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510">
    <w:name w:val="グリッド (表) 5 濃色1"/>
    <w:basedOn w:val="a4"/>
    <w:uiPriority w:val="50"/>
    <w:rsid w:val="006C56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11">
    <w:name w:val="グリッド (表) 5 濃色 - アクセント 11"/>
    <w:basedOn w:val="a4"/>
    <w:uiPriority w:val="50"/>
    <w:rsid w:val="006C56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5-21">
    <w:name w:val="グリッド (表) 5 濃色 - アクセント 21"/>
    <w:basedOn w:val="a4"/>
    <w:uiPriority w:val="50"/>
    <w:rsid w:val="006C56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5-31">
    <w:name w:val="グリッド (表) 5 濃色 - アクセント 31"/>
    <w:basedOn w:val="a4"/>
    <w:uiPriority w:val="50"/>
    <w:rsid w:val="006C56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5-41">
    <w:name w:val="グリッド (表) 5 濃色 - アクセント 41"/>
    <w:basedOn w:val="a4"/>
    <w:uiPriority w:val="50"/>
    <w:rsid w:val="006C56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5-51">
    <w:name w:val="グリッド (表) 5 濃色 - アクセント 51"/>
    <w:basedOn w:val="a4"/>
    <w:uiPriority w:val="50"/>
    <w:rsid w:val="006C56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5-61">
    <w:name w:val="グリッド (表) 5 濃色 - アクセント 61"/>
    <w:basedOn w:val="a4"/>
    <w:uiPriority w:val="50"/>
    <w:rsid w:val="006C56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61">
    <w:name w:val="グリッド (表) 6 カラフル1"/>
    <w:basedOn w:val="a4"/>
    <w:uiPriority w:val="51"/>
    <w:rsid w:val="006C56E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
    <w:name w:val="グリッド (表) 6 カラフル - アクセント 11"/>
    <w:basedOn w:val="a4"/>
    <w:uiPriority w:val="51"/>
    <w:rsid w:val="006C56ED"/>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21">
    <w:name w:val="グリッド (表) 6 カラフル - アクセント 21"/>
    <w:basedOn w:val="a4"/>
    <w:uiPriority w:val="51"/>
    <w:rsid w:val="006C56ED"/>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31">
    <w:name w:val="グリッド (表) 6 カラフル - アクセント 31"/>
    <w:basedOn w:val="a4"/>
    <w:uiPriority w:val="51"/>
    <w:rsid w:val="006C56E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6-41">
    <w:name w:val="グリッド (表) 6 カラフル - アクセント 41"/>
    <w:basedOn w:val="a4"/>
    <w:uiPriority w:val="51"/>
    <w:rsid w:val="006C56ED"/>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6-51">
    <w:name w:val="グリッド (表) 6 カラフル - アクセント 51"/>
    <w:basedOn w:val="a4"/>
    <w:uiPriority w:val="51"/>
    <w:rsid w:val="006C56ED"/>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61">
    <w:name w:val="グリッド (表) 6 カラフル - アクセント 61"/>
    <w:basedOn w:val="a4"/>
    <w:uiPriority w:val="51"/>
    <w:rsid w:val="006C56E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71">
    <w:name w:val="グリッド (表) 7 カラフル1"/>
    <w:basedOn w:val="a4"/>
    <w:uiPriority w:val="52"/>
    <w:rsid w:val="006C56E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1">
    <w:name w:val="グリッド (表) 7 カラフル - アクセント 11"/>
    <w:basedOn w:val="a4"/>
    <w:uiPriority w:val="52"/>
    <w:rsid w:val="006C56ED"/>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7-21">
    <w:name w:val="グリッド (表) 7 カラフル - アクセント 21"/>
    <w:basedOn w:val="a4"/>
    <w:uiPriority w:val="52"/>
    <w:rsid w:val="006C56ED"/>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7-31">
    <w:name w:val="グリッド (表) 7 カラフル - アクセント 31"/>
    <w:basedOn w:val="a4"/>
    <w:uiPriority w:val="52"/>
    <w:rsid w:val="006C56E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7-41">
    <w:name w:val="グリッド (表) 7 カラフル - アクセント 41"/>
    <w:basedOn w:val="a4"/>
    <w:uiPriority w:val="52"/>
    <w:rsid w:val="006C56ED"/>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7-51">
    <w:name w:val="グリッド (表) 7 カラフル - アクセント 51"/>
    <w:basedOn w:val="a4"/>
    <w:uiPriority w:val="52"/>
    <w:rsid w:val="006C56ED"/>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7-61">
    <w:name w:val="グリッド (表) 7 カラフル - アクセント 61"/>
    <w:basedOn w:val="a4"/>
    <w:uiPriority w:val="52"/>
    <w:rsid w:val="006C56E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15">
    <w:name w:val="ハッシュタグ1"/>
    <w:basedOn w:val="a3"/>
    <w:uiPriority w:val="99"/>
    <w:semiHidden/>
    <w:unhideWhenUsed/>
    <w:rsid w:val="006C56ED"/>
    <w:rPr>
      <w:rFonts w:ascii="Meiryo UI" w:eastAsia="Meiryo UI" w:hAnsi="Meiryo UI"/>
      <w:color w:val="2B579A"/>
      <w:shd w:val="clear" w:color="auto" w:fill="E6E6E6"/>
    </w:rPr>
  </w:style>
  <w:style w:type="character" w:customStyle="1" w:styleId="22">
    <w:name w:val="見出し 2 (文字)"/>
    <w:basedOn w:val="a3"/>
    <w:link w:val="21"/>
    <w:uiPriority w:val="9"/>
    <w:semiHidden/>
    <w:rsid w:val="006C56ED"/>
    <w:rPr>
      <w:rFonts w:ascii="Meiryo UI" w:eastAsia="Meiryo UI" w:hAnsi="Meiryo UI" w:cstheme="majorBidi"/>
      <w:color w:val="365F91" w:themeColor="accent1" w:themeShade="BF"/>
      <w:sz w:val="26"/>
      <w:szCs w:val="26"/>
    </w:rPr>
  </w:style>
  <w:style w:type="character" w:customStyle="1" w:styleId="32">
    <w:name w:val="見出し 3 (文字)"/>
    <w:basedOn w:val="a3"/>
    <w:link w:val="31"/>
    <w:uiPriority w:val="9"/>
    <w:semiHidden/>
    <w:rsid w:val="006C56ED"/>
    <w:rPr>
      <w:rFonts w:ascii="Meiryo UI" w:eastAsia="Meiryo UI" w:hAnsi="Meiryo UI" w:cstheme="majorBidi"/>
      <w:color w:val="243F60" w:themeColor="accent1" w:themeShade="7F"/>
      <w:sz w:val="24"/>
      <w:szCs w:val="24"/>
    </w:rPr>
  </w:style>
  <w:style w:type="character" w:customStyle="1" w:styleId="42">
    <w:name w:val="見出し 4 (文字)"/>
    <w:basedOn w:val="a3"/>
    <w:link w:val="41"/>
    <w:uiPriority w:val="9"/>
    <w:semiHidden/>
    <w:rsid w:val="006C56ED"/>
    <w:rPr>
      <w:rFonts w:ascii="Meiryo UI" w:eastAsia="Meiryo UI" w:hAnsi="Meiryo UI" w:cstheme="majorBidi"/>
      <w:i/>
      <w:iCs/>
      <w:color w:val="365F91" w:themeColor="accent1" w:themeShade="BF"/>
    </w:rPr>
  </w:style>
  <w:style w:type="character" w:customStyle="1" w:styleId="52">
    <w:name w:val="見出し 5 (文字)"/>
    <w:basedOn w:val="a3"/>
    <w:link w:val="51"/>
    <w:uiPriority w:val="9"/>
    <w:semiHidden/>
    <w:rsid w:val="006C56ED"/>
    <w:rPr>
      <w:rFonts w:ascii="Meiryo UI" w:eastAsia="Meiryo UI" w:hAnsi="Meiryo UI" w:cstheme="majorBidi"/>
      <w:color w:val="365F91" w:themeColor="accent1" w:themeShade="BF"/>
    </w:rPr>
  </w:style>
  <w:style w:type="character" w:customStyle="1" w:styleId="60">
    <w:name w:val="見出し 6 (文字)"/>
    <w:basedOn w:val="a3"/>
    <w:link w:val="6"/>
    <w:uiPriority w:val="9"/>
    <w:semiHidden/>
    <w:rsid w:val="006C56ED"/>
    <w:rPr>
      <w:rFonts w:ascii="Meiryo UI" w:eastAsia="Meiryo UI" w:hAnsi="Meiryo UI" w:cstheme="majorBidi"/>
      <w:color w:val="243F60" w:themeColor="accent1" w:themeShade="7F"/>
    </w:rPr>
  </w:style>
  <w:style w:type="character" w:customStyle="1" w:styleId="70">
    <w:name w:val="見出し 7 (文字)"/>
    <w:basedOn w:val="a3"/>
    <w:link w:val="7"/>
    <w:uiPriority w:val="9"/>
    <w:semiHidden/>
    <w:rsid w:val="006C56ED"/>
    <w:rPr>
      <w:rFonts w:ascii="Meiryo UI" w:eastAsia="Meiryo UI" w:hAnsi="Meiryo UI" w:cstheme="majorBidi"/>
      <w:i/>
      <w:iCs/>
      <w:color w:val="243F60" w:themeColor="accent1" w:themeShade="7F"/>
    </w:rPr>
  </w:style>
  <w:style w:type="character" w:customStyle="1" w:styleId="80">
    <w:name w:val="見出し 8 (文字)"/>
    <w:basedOn w:val="a3"/>
    <w:link w:val="8"/>
    <w:uiPriority w:val="9"/>
    <w:semiHidden/>
    <w:rsid w:val="006C56ED"/>
    <w:rPr>
      <w:rFonts w:ascii="Meiryo UI" w:eastAsia="Meiryo UI" w:hAnsi="Meiryo UI" w:cstheme="majorBidi"/>
      <w:color w:val="272727" w:themeColor="text1" w:themeTint="D8"/>
      <w:szCs w:val="21"/>
    </w:rPr>
  </w:style>
  <w:style w:type="character" w:customStyle="1" w:styleId="90">
    <w:name w:val="見出し 9 (文字)"/>
    <w:basedOn w:val="a3"/>
    <w:link w:val="9"/>
    <w:uiPriority w:val="9"/>
    <w:semiHidden/>
    <w:rsid w:val="006C56ED"/>
    <w:rPr>
      <w:rFonts w:ascii="Meiryo UI" w:eastAsia="Meiryo UI" w:hAnsi="Meiryo UI" w:cstheme="majorBidi"/>
      <w:i/>
      <w:iCs/>
      <w:color w:val="272727" w:themeColor="text1" w:themeTint="D8"/>
      <w:szCs w:val="21"/>
    </w:rPr>
  </w:style>
  <w:style w:type="character" w:styleId="HTML">
    <w:name w:val="HTML Acronym"/>
    <w:basedOn w:val="a3"/>
    <w:uiPriority w:val="99"/>
    <w:semiHidden/>
    <w:unhideWhenUsed/>
    <w:rsid w:val="006C56ED"/>
    <w:rPr>
      <w:rFonts w:ascii="Meiryo UI" w:eastAsia="Meiryo UI" w:hAnsi="Meiryo UI"/>
    </w:rPr>
  </w:style>
  <w:style w:type="paragraph" w:styleId="HTML0">
    <w:name w:val="HTML Address"/>
    <w:basedOn w:val="a2"/>
    <w:link w:val="HTML1"/>
    <w:uiPriority w:val="99"/>
    <w:semiHidden/>
    <w:unhideWhenUsed/>
    <w:rsid w:val="006C56ED"/>
    <w:rPr>
      <w:i/>
      <w:iCs/>
    </w:rPr>
  </w:style>
  <w:style w:type="character" w:customStyle="1" w:styleId="HTML1">
    <w:name w:val="HTML アドレス (文字)"/>
    <w:basedOn w:val="a3"/>
    <w:link w:val="HTML0"/>
    <w:uiPriority w:val="99"/>
    <w:semiHidden/>
    <w:rsid w:val="006C56ED"/>
    <w:rPr>
      <w:rFonts w:ascii="Meiryo UI" w:eastAsia="Meiryo UI" w:hAnsi="Meiryo UI"/>
      <w:i/>
      <w:iCs/>
      <w:color w:val="4F6228" w:themeColor="accent3" w:themeShade="80"/>
    </w:rPr>
  </w:style>
  <w:style w:type="character" w:styleId="HTML2">
    <w:name w:val="HTML Cite"/>
    <w:basedOn w:val="a3"/>
    <w:uiPriority w:val="99"/>
    <w:semiHidden/>
    <w:unhideWhenUsed/>
    <w:rsid w:val="006C56ED"/>
    <w:rPr>
      <w:rFonts w:ascii="Meiryo UI" w:eastAsia="Meiryo UI" w:hAnsi="Meiryo UI"/>
      <w:i/>
      <w:iCs/>
    </w:rPr>
  </w:style>
  <w:style w:type="character" w:styleId="HTML3">
    <w:name w:val="HTML Code"/>
    <w:basedOn w:val="a3"/>
    <w:uiPriority w:val="99"/>
    <w:semiHidden/>
    <w:unhideWhenUsed/>
    <w:rsid w:val="006C56ED"/>
    <w:rPr>
      <w:rFonts w:ascii="Meiryo UI" w:eastAsia="Meiryo UI" w:hAnsi="Meiryo UI"/>
      <w:sz w:val="22"/>
      <w:szCs w:val="20"/>
    </w:rPr>
  </w:style>
  <w:style w:type="character" w:styleId="HTML4">
    <w:name w:val="HTML Definition"/>
    <w:basedOn w:val="a3"/>
    <w:uiPriority w:val="99"/>
    <w:semiHidden/>
    <w:unhideWhenUsed/>
    <w:rsid w:val="006C56ED"/>
    <w:rPr>
      <w:rFonts w:ascii="Meiryo UI" w:eastAsia="Meiryo UI" w:hAnsi="Meiryo UI"/>
      <w:i/>
      <w:iCs/>
    </w:rPr>
  </w:style>
  <w:style w:type="character" w:styleId="HTML5">
    <w:name w:val="HTML Keyboard"/>
    <w:basedOn w:val="a3"/>
    <w:uiPriority w:val="99"/>
    <w:semiHidden/>
    <w:unhideWhenUsed/>
    <w:rsid w:val="006C56ED"/>
    <w:rPr>
      <w:rFonts w:ascii="Meiryo UI" w:eastAsia="Meiryo UI" w:hAnsi="Meiryo UI"/>
      <w:sz w:val="22"/>
      <w:szCs w:val="20"/>
    </w:rPr>
  </w:style>
  <w:style w:type="paragraph" w:styleId="HTML6">
    <w:name w:val="HTML Preformatted"/>
    <w:basedOn w:val="a2"/>
    <w:link w:val="HTML7"/>
    <w:uiPriority w:val="99"/>
    <w:semiHidden/>
    <w:unhideWhenUsed/>
    <w:rsid w:val="006C56ED"/>
    <w:rPr>
      <w:szCs w:val="20"/>
    </w:rPr>
  </w:style>
  <w:style w:type="character" w:customStyle="1" w:styleId="HTML7">
    <w:name w:val="HTML 書式付き (文字)"/>
    <w:basedOn w:val="a3"/>
    <w:link w:val="HTML6"/>
    <w:uiPriority w:val="99"/>
    <w:semiHidden/>
    <w:rsid w:val="006C56ED"/>
    <w:rPr>
      <w:rFonts w:ascii="Meiryo UI" w:eastAsia="Meiryo UI" w:hAnsi="Meiryo UI"/>
      <w:color w:val="4F6228" w:themeColor="accent3" w:themeShade="80"/>
      <w:szCs w:val="20"/>
    </w:rPr>
  </w:style>
  <w:style w:type="character" w:styleId="HTML8">
    <w:name w:val="HTML Sample"/>
    <w:basedOn w:val="a3"/>
    <w:uiPriority w:val="99"/>
    <w:semiHidden/>
    <w:unhideWhenUsed/>
    <w:rsid w:val="006C56ED"/>
    <w:rPr>
      <w:rFonts w:ascii="Meiryo UI" w:eastAsia="Meiryo UI" w:hAnsi="Meiryo UI"/>
      <w:sz w:val="24"/>
      <w:szCs w:val="24"/>
    </w:rPr>
  </w:style>
  <w:style w:type="character" w:styleId="HTML9">
    <w:name w:val="HTML Typewriter"/>
    <w:basedOn w:val="a3"/>
    <w:uiPriority w:val="99"/>
    <w:semiHidden/>
    <w:unhideWhenUsed/>
    <w:rsid w:val="006C56ED"/>
    <w:rPr>
      <w:rFonts w:ascii="Meiryo UI" w:eastAsia="Meiryo UI" w:hAnsi="Meiryo UI"/>
      <w:sz w:val="22"/>
      <w:szCs w:val="20"/>
    </w:rPr>
  </w:style>
  <w:style w:type="character" w:styleId="HTMLa">
    <w:name w:val="HTML Variable"/>
    <w:basedOn w:val="a3"/>
    <w:uiPriority w:val="99"/>
    <w:semiHidden/>
    <w:unhideWhenUsed/>
    <w:rsid w:val="006C56ED"/>
    <w:rPr>
      <w:rFonts w:ascii="Meiryo UI" w:eastAsia="Meiryo UI" w:hAnsi="Meiryo UI"/>
      <w:i/>
      <w:iCs/>
    </w:rPr>
  </w:style>
  <w:style w:type="paragraph" w:styleId="16">
    <w:name w:val="index 1"/>
    <w:basedOn w:val="a2"/>
    <w:next w:val="a2"/>
    <w:autoRedefine/>
    <w:uiPriority w:val="99"/>
    <w:semiHidden/>
    <w:unhideWhenUsed/>
    <w:rsid w:val="006C56ED"/>
    <w:pPr>
      <w:ind w:left="220" w:hanging="220"/>
    </w:pPr>
  </w:style>
  <w:style w:type="paragraph" w:styleId="29">
    <w:name w:val="index 2"/>
    <w:basedOn w:val="a2"/>
    <w:next w:val="a2"/>
    <w:autoRedefine/>
    <w:uiPriority w:val="99"/>
    <w:semiHidden/>
    <w:unhideWhenUsed/>
    <w:rsid w:val="006C56ED"/>
    <w:pPr>
      <w:ind w:left="440" w:hanging="220"/>
    </w:pPr>
  </w:style>
  <w:style w:type="paragraph" w:styleId="37">
    <w:name w:val="index 3"/>
    <w:basedOn w:val="a2"/>
    <w:next w:val="a2"/>
    <w:autoRedefine/>
    <w:uiPriority w:val="99"/>
    <w:semiHidden/>
    <w:unhideWhenUsed/>
    <w:rsid w:val="006C56ED"/>
    <w:pPr>
      <w:ind w:left="660" w:hanging="220"/>
    </w:pPr>
  </w:style>
  <w:style w:type="paragraph" w:styleId="43">
    <w:name w:val="index 4"/>
    <w:basedOn w:val="a2"/>
    <w:next w:val="a2"/>
    <w:autoRedefine/>
    <w:uiPriority w:val="99"/>
    <w:semiHidden/>
    <w:unhideWhenUsed/>
    <w:rsid w:val="006C56ED"/>
    <w:pPr>
      <w:ind w:left="880" w:hanging="220"/>
    </w:pPr>
  </w:style>
  <w:style w:type="paragraph" w:styleId="53">
    <w:name w:val="index 5"/>
    <w:basedOn w:val="a2"/>
    <w:next w:val="a2"/>
    <w:autoRedefine/>
    <w:uiPriority w:val="99"/>
    <w:semiHidden/>
    <w:unhideWhenUsed/>
    <w:rsid w:val="006C56ED"/>
    <w:pPr>
      <w:ind w:left="1100" w:hanging="220"/>
    </w:pPr>
  </w:style>
  <w:style w:type="paragraph" w:styleId="62">
    <w:name w:val="index 6"/>
    <w:basedOn w:val="a2"/>
    <w:next w:val="a2"/>
    <w:autoRedefine/>
    <w:uiPriority w:val="99"/>
    <w:semiHidden/>
    <w:unhideWhenUsed/>
    <w:rsid w:val="006C56ED"/>
    <w:pPr>
      <w:ind w:left="1320" w:hanging="220"/>
    </w:pPr>
  </w:style>
  <w:style w:type="paragraph" w:styleId="72">
    <w:name w:val="index 7"/>
    <w:basedOn w:val="a2"/>
    <w:next w:val="a2"/>
    <w:autoRedefine/>
    <w:uiPriority w:val="99"/>
    <w:semiHidden/>
    <w:unhideWhenUsed/>
    <w:rsid w:val="006C56ED"/>
    <w:pPr>
      <w:ind w:left="1540" w:hanging="220"/>
    </w:pPr>
  </w:style>
  <w:style w:type="paragraph" w:styleId="81">
    <w:name w:val="index 8"/>
    <w:basedOn w:val="a2"/>
    <w:next w:val="a2"/>
    <w:autoRedefine/>
    <w:uiPriority w:val="99"/>
    <w:semiHidden/>
    <w:unhideWhenUsed/>
    <w:rsid w:val="006C56ED"/>
    <w:pPr>
      <w:ind w:left="1760" w:hanging="220"/>
    </w:pPr>
  </w:style>
  <w:style w:type="paragraph" w:styleId="91">
    <w:name w:val="index 9"/>
    <w:basedOn w:val="a2"/>
    <w:next w:val="a2"/>
    <w:autoRedefine/>
    <w:uiPriority w:val="99"/>
    <w:semiHidden/>
    <w:unhideWhenUsed/>
    <w:rsid w:val="006C56ED"/>
    <w:pPr>
      <w:ind w:left="1980" w:hanging="220"/>
    </w:pPr>
  </w:style>
  <w:style w:type="paragraph" w:styleId="afff0">
    <w:name w:val="index heading"/>
    <w:basedOn w:val="a2"/>
    <w:next w:val="16"/>
    <w:uiPriority w:val="99"/>
    <w:semiHidden/>
    <w:unhideWhenUsed/>
    <w:rsid w:val="006C56ED"/>
    <w:rPr>
      <w:rFonts w:cstheme="majorBidi"/>
      <w:b/>
      <w:bCs/>
    </w:rPr>
  </w:style>
  <w:style w:type="character" w:styleId="2a">
    <w:name w:val="Intense Emphasis"/>
    <w:basedOn w:val="a3"/>
    <w:uiPriority w:val="21"/>
    <w:qFormat/>
    <w:rsid w:val="006C56ED"/>
    <w:rPr>
      <w:rFonts w:ascii="Meiryo UI" w:eastAsia="Meiryo UI" w:hAnsi="Meiryo UI"/>
      <w:i/>
      <w:iCs/>
      <w:color w:val="365F91" w:themeColor="accent1" w:themeShade="BF"/>
    </w:rPr>
  </w:style>
  <w:style w:type="paragraph" w:styleId="2b">
    <w:name w:val="Intense Quote"/>
    <w:basedOn w:val="a2"/>
    <w:next w:val="a2"/>
    <w:link w:val="2c"/>
    <w:uiPriority w:val="30"/>
    <w:qFormat/>
    <w:rsid w:val="006C56ED"/>
    <w:pPr>
      <w:pBdr>
        <w:top w:val="single" w:sz="4" w:space="10" w:color="365F91" w:themeColor="accent1" w:themeShade="BF"/>
        <w:bottom w:val="single" w:sz="4" w:space="10" w:color="365F91" w:themeColor="accent1" w:themeShade="BF"/>
      </w:pBdr>
      <w:spacing w:before="360" w:after="360"/>
      <w:ind w:left="864" w:right="864"/>
    </w:pPr>
    <w:rPr>
      <w:i/>
      <w:iCs/>
      <w:color w:val="365F91" w:themeColor="accent1" w:themeShade="BF"/>
    </w:rPr>
  </w:style>
  <w:style w:type="character" w:customStyle="1" w:styleId="2c">
    <w:name w:val="引用文 2 (文字)"/>
    <w:basedOn w:val="a3"/>
    <w:link w:val="2b"/>
    <w:uiPriority w:val="30"/>
    <w:rsid w:val="006C56ED"/>
    <w:rPr>
      <w:rFonts w:ascii="Meiryo UI" w:eastAsia="Meiryo UI" w:hAnsi="Meiryo UI"/>
      <w:i/>
      <w:iCs/>
      <w:color w:val="365F91" w:themeColor="accent1" w:themeShade="BF"/>
    </w:rPr>
  </w:style>
  <w:style w:type="character" w:styleId="2d">
    <w:name w:val="Intense Reference"/>
    <w:basedOn w:val="a3"/>
    <w:uiPriority w:val="32"/>
    <w:qFormat/>
    <w:rsid w:val="006C56ED"/>
    <w:rPr>
      <w:rFonts w:ascii="Meiryo UI" w:eastAsia="Meiryo UI" w:hAnsi="Meiryo UI"/>
      <w:b/>
      <w:bCs/>
      <w:caps w:val="0"/>
      <w:smallCaps/>
      <w:color w:val="365F91" w:themeColor="accent1" w:themeShade="BF"/>
      <w:spacing w:val="5"/>
    </w:rPr>
  </w:style>
  <w:style w:type="table" w:styleId="38">
    <w:name w:val="Light Grid"/>
    <w:basedOn w:val="a4"/>
    <w:uiPriority w:val="62"/>
    <w:semiHidden/>
    <w:unhideWhenUsed/>
    <w:rsid w:val="006C56E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39">
    <w:name w:val="Light Grid Accent 1"/>
    <w:basedOn w:val="a4"/>
    <w:uiPriority w:val="62"/>
    <w:semiHidden/>
    <w:unhideWhenUsed/>
    <w:rsid w:val="006C56E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3a">
    <w:name w:val="Light Grid Accent 2"/>
    <w:basedOn w:val="a4"/>
    <w:uiPriority w:val="62"/>
    <w:semiHidden/>
    <w:unhideWhenUsed/>
    <w:rsid w:val="006C56ED"/>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b">
    <w:name w:val="Light Grid Accent 3"/>
    <w:basedOn w:val="a4"/>
    <w:uiPriority w:val="62"/>
    <w:semiHidden/>
    <w:unhideWhenUsed/>
    <w:rsid w:val="006C56E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3c">
    <w:name w:val="Light Grid Accent 4"/>
    <w:basedOn w:val="a4"/>
    <w:uiPriority w:val="62"/>
    <w:semiHidden/>
    <w:unhideWhenUsed/>
    <w:rsid w:val="006C56E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d">
    <w:name w:val="Light Grid Accent 5"/>
    <w:basedOn w:val="a4"/>
    <w:uiPriority w:val="62"/>
    <w:semiHidden/>
    <w:unhideWhenUsed/>
    <w:rsid w:val="006C56ED"/>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3e">
    <w:name w:val="Light Grid Accent 6"/>
    <w:basedOn w:val="a4"/>
    <w:uiPriority w:val="62"/>
    <w:semiHidden/>
    <w:unhideWhenUsed/>
    <w:rsid w:val="006C56ED"/>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2e">
    <w:name w:val="Light List"/>
    <w:basedOn w:val="a4"/>
    <w:uiPriority w:val="61"/>
    <w:semiHidden/>
    <w:unhideWhenUsed/>
    <w:rsid w:val="006C56E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2f">
    <w:name w:val="Light List Accent 1"/>
    <w:basedOn w:val="a4"/>
    <w:uiPriority w:val="61"/>
    <w:semiHidden/>
    <w:unhideWhenUsed/>
    <w:rsid w:val="006C56E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f0">
    <w:name w:val="Light List Accent 2"/>
    <w:basedOn w:val="a4"/>
    <w:uiPriority w:val="61"/>
    <w:semiHidden/>
    <w:unhideWhenUsed/>
    <w:rsid w:val="006C56ED"/>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2f1">
    <w:name w:val="Light List Accent 3"/>
    <w:basedOn w:val="a4"/>
    <w:uiPriority w:val="61"/>
    <w:semiHidden/>
    <w:unhideWhenUsed/>
    <w:rsid w:val="006C56E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2">
    <w:name w:val="Light List Accent 4"/>
    <w:basedOn w:val="a4"/>
    <w:uiPriority w:val="61"/>
    <w:semiHidden/>
    <w:unhideWhenUsed/>
    <w:rsid w:val="006C56E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2f3">
    <w:name w:val="Light List Accent 5"/>
    <w:basedOn w:val="a4"/>
    <w:uiPriority w:val="61"/>
    <w:semiHidden/>
    <w:unhideWhenUsed/>
    <w:rsid w:val="006C56ED"/>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2f4">
    <w:name w:val="Light List Accent 6"/>
    <w:basedOn w:val="a4"/>
    <w:uiPriority w:val="61"/>
    <w:semiHidden/>
    <w:unhideWhenUsed/>
    <w:rsid w:val="006C56ED"/>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7">
    <w:name w:val="Light Shading"/>
    <w:basedOn w:val="a4"/>
    <w:uiPriority w:val="60"/>
    <w:semiHidden/>
    <w:unhideWhenUsed/>
    <w:rsid w:val="006C56E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8">
    <w:name w:val="Light Shading Accent 1"/>
    <w:basedOn w:val="a4"/>
    <w:uiPriority w:val="60"/>
    <w:semiHidden/>
    <w:unhideWhenUsed/>
    <w:rsid w:val="006C56E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9">
    <w:name w:val="Light Shading Accent 2"/>
    <w:basedOn w:val="a4"/>
    <w:uiPriority w:val="60"/>
    <w:semiHidden/>
    <w:unhideWhenUsed/>
    <w:rsid w:val="006C56ED"/>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a">
    <w:name w:val="Light Shading Accent 3"/>
    <w:basedOn w:val="a4"/>
    <w:uiPriority w:val="60"/>
    <w:semiHidden/>
    <w:unhideWhenUsed/>
    <w:rsid w:val="006C56ED"/>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b">
    <w:name w:val="Light Shading Accent 4"/>
    <w:basedOn w:val="a4"/>
    <w:uiPriority w:val="60"/>
    <w:semiHidden/>
    <w:unhideWhenUsed/>
    <w:rsid w:val="006C56E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c">
    <w:name w:val="Light Shading Accent 5"/>
    <w:basedOn w:val="a4"/>
    <w:uiPriority w:val="60"/>
    <w:semiHidden/>
    <w:unhideWhenUsed/>
    <w:rsid w:val="006C56ED"/>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d">
    <w:name w:val="Light Shading Accent 6"/>
    <w:basedOn w:val="a4"/>
    <w:uiPriority w:val="60"/>
    <w:semiHidden/>
    <w:unhideWhenUsed/>
    <w:rsid w:val="006C56ED"/>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afff1">
    <w:name w:val="line number"/>
    <w:basedOn w:val="a3"/>
    <w:uiPriority w:val="99"/>
    <w:semiHidden/>
    <w:unhideWhenUsed/>
    <w:rsid w:val="006C56ED"/>
    <w:rPr>
      <w:rFonts w:ascii="Meiryo UI" w:eastAsia="Meiryo UI" w:hAnsi="Meiryo UI"/>
    </w:rPr>
  </w:style>
  <w:style w:type="paragraph" w:styleId="afff2">
    <w:name w:val="List"/>
    <w:basedOn w:val="a2"/>
    <w:uiPriority w:val="99"/>
    <w:semiHidden/>
    <w:unhideWhenUsed/>
    <w:rsid w:val="006C56ED"/>
    <w:pPr>
      <w:ind w:left="283" w:hanging="283"/>
      <w:contextualSpacing/>
    </w:pPr>
  </w:style>
  <w:style w:type="paragraph" w:styleId="2f5">
    <w:name w:val="List 2"/>
    <w:basedOn w:val="a2"/>
    <w:uiPriority w:val="99"/>
    <w:semiHidden/>
    <w:unhideWhenUsed/>
    <w:rsid w:val="006C56ED"/>
    <w:pPr>
      <w:ind w:left="566" w:hanging="283"/>
      <w:contextualSpacing/>
    </w:pPr>
  </w:style>
  <w:style w:type="paragraph" w:styleId="3f">
    <w:name w:val="List 3"/>
    <w:basedOn w:val="a2"/>
    <w:uiPriority w:val="99"/>
    <w:semiHidden/>
    <w:unhideWhenUsed/>
    <w:rsid w:val="006C56ED"/>
    <w:pPr>
      <w:ind w:left="849" w:hanging="283"/>
      <w:contextualSpacing/>
    </w:pPr>
  </w:style>
  <w:style w:type="paragraph" w:styleId="44">
    <w:name w:val="List 4"/>
    <w:basedOn w:val="a2"/>
    <w:uiPriority w:val="99"/>
    <w:semiHidden/>
    <w:unhideWhenUsed/>
    <w:rsid w:val="006C56ED"/>
    <w:pPr>
      <w:ind w:left="1132" w:hanging="283"/>
      <w:contextualSpacing/>
    </w:pPr>
  </w:style>
  <w:style w:type="paragraph" w:styleId="54">
    <w:name w:val="List 5"/>
    <w:basedOn w:val="a2"/>
    <w:uiPriority w:val="99"/>
    <w:semiHidden/>
    <w:unhideWhenUsed/>
    <w:rsid w:val="006C56ED"/>
    <w:pPr>
      <w:ind w:left="1415" w:hanging="283"/>
      <w:contextualSpacing/>
    </w:pPr>
  </w:style>
  <w:style w:type="paragraph" w:styleId="a0">
    <w:name w:val="List Bullet"/>
    <w:basedOn w:val="a2"/>
    <w:uiPriority w:val="99"/>
    <w:semiHidden/>
    <w:unhideWhenUsed/>
    <w:rsid w:val="006C56ED"/>
    <w:pPr>
      <w:numPr>
        <w:numId w:val="1"/>
      </w:numPr>
      <w:contextualSpacing/>
    </w:pPr>
  </w:style>
  <w:style w:type="paragraph" w:styleId="20">
    <w:name w:val="List Bullet 2"/>
    <w:basedOn w:val="a2"/>
    <w:uiPriority w:val="99"/>
    <w:semiHidden/>
    <w:unhideWhenUsed/>
    <w:rsid w:val="006C56ED"/>
    <w:pPr>
      <w:numPr>
        <w:numId w:val="2"/>
      </w:numPr>
      <w:contextualSpacing/>
    </w:pPr>
  </w:style>
  <w:style w:type="paragraph" w:styleId="30">
    <w:name w:val="List Bullet 3"/>
    <w:basedOn w:val="a2"/>
    <w:uiPriority w:val="99"/>
    <w:semiHidden/>
    <w:unhideWhenUsed/>
    <w:rsid w:val="006C56ED"/>
    <w:pPr>
      <w:numPr>
        <w:numId w:val="3"/>
      </w:numPr>
      <w:contextualSpacing/>
    </w:pPr>
  </w:style>
  <w:style w:type="paragraph" w:styleId="40">
    <w:name w:val="List Bullet 4"/>
    <w:basedOn w:val="a2"/>
    <w:uiPriority w:val="99"/>
    <w:semiHidden/>
    <w:unhideWhenUsed/>
    <w:rsid w:val="006C56ED"/>
    <w:pPr>
      <w:numPr>
        <w:numId w:val="4"/>
      </w:numPr>
      <w:contextualSpacing/>
    </w:pPr>
  </w:style>
  <w:style w:type="paragraph" w:styleId="50">
    <w:name w:val="List Bullet 5"/>
    <w:basedOn w:val="a2"/>
    <w:uiPriority w:val="99"/>
    <w:semiHidden/>
    <w:unhideWhenUsed/>
    <w:rsid w:val="006C56ED"/>
    <w:pPr>
      <w:numPr>
        <w:numId w:val="5"/>
      </w:numPr>
      <w:contextualSpacing/>
    </w:pPr>
  </w:style>
  <w:style w:type="paragraph" w:styleId="afff3">
    <w:name w:val="List Continue"/>
    <w:basedOn w:val="a2"/>
    <w:uiPriority w:val="99"/>
    <w:semiHidden/>
    <w:unhideWhenUsed/>
    <w:rsid w:val="006C56ED"/>
    <w:pPr>
      <w:spacing w:after="120"/>
      <w:ind w:left="283"/>
      <w:contextualSpacing/>
    </w:pPr>
  </w:style>
  <w:style w:type="paragraph" w:styleId="2f6">
    <w:name w:val="List Continue 2"/>
    <w:basedOn w:val="a2"/>
    <w:uiPriority w:val="99"/>
    <w:semiHidden/>
    <w:unhideWhenUsed/>
    <w:rsid w:val="006C56ED"/>
    <w:pPr>
      <w:spacing w:after="120"/>
      <w:ind w:left="566"/>
      <w:contextualSpacing/>
    </w:pPr>
  </w:style>
  <w:style w:type="paragraph" w:styleId="3f0">
    <w:name w:val="List Continue 3"/>
    <w:basedOn w:val="a2"/>
    <w:uiPriority w:val="99"/>
    <w:semiHidden/>
    <w:unhideWhenUsed/>
    <w:rsid w:val="006C56ED"/>
    <w:pPr>
      <w:spacing w:after="120"/>
      <w:ind w:left="849"/>
      <w:contextualSpacing/>
    </w:pPr>
  </w:style>
  <w:style w:type="paragraph" w:styleId="45">
    <w:name w:val="List Continue 4"/>
    <w:basedOn w:val="a2"/>
    <w:uiPriority w:val="99"/>
    <w:semiHidden/>
    <w:unhideWhenUsed/>
    <w:rsid w:val="006C56ED"/>
    <w:pPr>
      <w:spacing w:after="120"/>
      <w:ind w:left="1132"/>
      <w:contextualSpacing/>
    </w:pPr>
  </w:style>
  <w:style w:type="paragraph" w:styleId="55">
    <w:name w:val="List Continue 5"/>
    <w:basedOn w:val="a2"/>
    <w:uiPriority w:val="99"/>
    <w:semiHidden/>
    <w:unhideWhenUsed/>
    <w:rsid w:val="006C56ED"/>
    <w:pPr>
      <w:spacing w:after="120"/>
      <w:ind w:left="1415"/>
      <w:contextualSpacing/>
    </w:pPr>
  </w:style>
  <w:style w:type="paragraph" w:styleId="a">
    <w:name w:val="List Number"/>
    <w:basedOn w:val="a2"/>
    <w:uiPriority w:val="99"/>
    <w:semiHidden/>
    <w:unhideWhenUsed/>
    <w:rsid w:val="006C56ED"/>
    <w:pPr>
      <w:numPr>
        <w:numId w:val="6"/>
      </w:numPr>
      <w:contextualSpacing/>
    </w:pPr>
  </w:style>
  <w:style w:type="paragraph" w:styleId="2">
    <w:name w:val="List Number 2"/>
    <w:basedOn w:val="a2"/>
    <w:uiPriority w:val="99"/>
    <w:semiHidden/>
    <w:unhideWhenUsed/>
    <w:rsid w:val="006C56ED"/>
    <w:pPr>
      <w:numPr>
        <w:numId w:val="7"/>
      </w:numPr>
      <w:contextualSpacing/>
    </w:pPr>
  </w:style>
  <w:style w:type="paragraph" w:styleId="3">
    <w:name w:val="List Number 3"/>
    <w:basedOn w:val="a2"/>
    <w:uiPriority w:val="99"/>
    <w:semiHidden/>
    <w:unhideWhenUsed/>
    <w:rsid w:val="006C56ED"/>
    <w:pPr>
      <w:numPr>
        <w:numId w:val="8"/>
      </w:numPr>
      <w:contextualSpacing/>
    </w:pPr>
  </w:style>
  <w:style w:type="paragraph" w:styleId="4">
    <w:name w:val="List Number 4"/>
    <w:basedOn w:val="a2"/>
    <w:uiPriority w:val="99"/>
    <w:semiHidden/>
    <w:unhideWhenUsed/>
    <w:rsid w:val="006C56ED"/>
    <w:pPr>
      <w:numPr>
        <w:numId w:val="9"/>
      </w:numPr>
      <w:contextualSpacing/>
    </w:pPr>
  </w:style>
  <w:style w:type="paragraph" w:styleId="5">
    <w:name w:val="List Number 5"/>
    <w:basedOn w:val="a2"/>
    <w:uiPriority w:val="99"/>
    <w:semiHidden/>
    <w:unhideWhenUsed/>
    <w:rsid w:val="006C56ED"/>
    <w:pPr>
      <w:numPr>
        <w:numId w:val="10"/>
      </w:numPr>
      <w:contextualSpacing/>
    </w:pPr>
  </w:style>
  <w:style w:type="paragraph" w:styleId="afff4">
    <w:name w:val="List Paragraph"/>
    <w:basedOn w:val="a2"/>
    <w:uiPriority w:val="34"/>
    <w:qFormat/>
    <w:rsid w:val="006C56ED"/>
    <w:pPr>
      <w:ind w:left="720"/>
      <w:contextualSpacing/>
    </w:pPr>
  </w:style>
  <w:style w:type="table" w:customStyle="1" w:styleId="118">
    <w:name w:val="一覧 (表) 1 淡色1"/>
    <w:basedOn w:val="a4"/>
    <w:uiPriority w:val="46"/>
    <w:rsid w:val="006C56E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0">
    <w:name w:val="一覧 (表) 1 淡色 - アクセント 11"/>
    <w:basedOn w:val="a4"/>
    <w:uiPriority w:val="46"/>
    <w:rsid w:val="006C56ED"/>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210">
    <w:name w:val="一覧 (表) 1 淡色 - アクセント 21"/>
    <w:basedOn w:val="a4"/>
    <w:uiPriority w:val="46"/>
    <w:rsid w:val="006C56ED"/>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1-310">
    <w:name w:val="一覧 (表) 1 淡色 - アクセント 31"/>
    <w:basedOn w:val="a4"/>
    <w:uiPriority w:val="46"/>
    <w:rsid w:val="006C56ED"/>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1-410">
    <w:name w:val="一覧 (表) 1 淡色 - アクセント 41"/>
    <w:basedOn w:val="a4"/>
    <w:uiPriority w:val="46"/>
    <w:rsid w:val="006C56ED"/>
    <w:pPr>
      <w:spacing w:after="0" w:line="240" w:lineRule="auto"/>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510">
    <w:name w:val="一覧 (表) 1 淡色 - アクセント 51"/>
    <w:basedOn w:val="a4"/>
    <w:uiPriority w:val="46"/>
    <w:rsid w:val="006C56ED"/>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1-610">
    <w:name w:val="一覧 (表) 1 淡色 - アクセント 61"/>
    <w:basedOn w:val="a4"/>
    <w:uiPriority w:val="46"/>
    <w:rsid w:val="006C56ED"/>
    <w:pPr>
      <w:spacing w:after="0" w:line="240" w:lineRule="auto"/>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211">
    <w:name w:val="一覧 (表) 21"/>
    <w:basedOn w:val="a4"/>
    <w:uiPriority w:val="47"/>
    <w:rsid w:val="006C56ED"/>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0">
    <w:name w:val="一覧 (表) 2 - アクセント 11"/>
    <w:basedOn w:val="a4"/>
    <w:uiPriority w:val="47"/>
    <w:rsid w:val="006C56ED"/>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2-210">
    <w:name w:val="一覧 (表) 2 - アクセント 21"/>
    <w:basedOn w:val="a4"/>
    <w:uiPriority w:val="47"/>
    <w:rsid w:val="006C56ED"/>
    <w:pPr>
      <w:spacing w:after="0"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2-310">
    <w:name w:val="一覧 (表) 2 - アクセント 31"/>
    <w:basedOn w:val="a4"/>
    <w:uiPriority w:val="47"/>
    <w:rsid w:val="006C56ED"/>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2-410">
    <w:name w:val="一覧 (表) 2 - アクセント 41"/>
    <w:basedOn w:val="a4"/>
    <w:uiPriority w:val="47"/>
    <w:rsid w:val="006C56ED"/>
    <w:pPr>
      <w:spacing w:after="0" w:line="240" w:lineRule="auto"/>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2-510">
    <w:name w:val="一覧 (表) 2 - アクセント 51"/>
    <w:basedOn w:val="a4"/>
    <w:uiPriority w:val="47"/>
    <w:rsid w:val="006C56ED"/>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2-610">
    <w:name w:val="一覧 (表) 2 - アクセント 61"/>
    <w:basedOn w:val="a4"/>
    <w:uiPriority w:val="47"/>
    <w:rsid w:val="006C56ED"/>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1">
    <w:name w:val="一覧 (表) 31"/>
    <w:basedOn w:val="a4"/>
    <w:uiPriority w:val="48"/>
    <w:rsid w:val="006C56ED"/>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3-110">
    <w:name w:val="一覧 (表) 3 - アクセント 11"/>
    <w:basedOn w:val="a4"/>
    <w:uiPriority w:val="48"/>
    <w:rsid w:val="006C56ED"/>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3-210">
    <w:name w:val="一覧 (表) 3 - アクセント 21"/>
    <w:basedOn w:val="a4"/>
    <w:uiPriority w:val="48"/>
    <w:rsid w:val="006C56ED"/>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3-310">
    <w:name w:val="一覧 (表) 3 - アクセント 31"/>
    <w:basedOn w:val="a4"/>
    <w:uiPriority w:val="48"/>
    <w:rsid w:val="006C56E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3-410">
    <w:name w:val="一覧 (表) 3 - アクセント 41"/>
    <w:basedOn w:val="a4"/>
    <w:uiPriority w:val="48"/>
    <w:rsid w:val="006C56ED"/>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3-510">
    <w:name w:val="一覧 (表) 3 - アクセント 51"/>
    <w:basedOn w:val="a4"/>
    <w:uiPriority w:val="48"/>
    <w:rsid w:val="006C56E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3-610">
    <w:name w:val="一覧 (表) 3 - アクセント 61"/>
    <w:basedOn w:val="a4"/>
    <w:uiPriority w:val="48"/>
    <w:rsid w:val="006C56ED"/>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411">
    <w:name w:val="一覧 (表) 41"/>
    <w:basedOn w:val="a4"/>
    <w:uiPriority w:val="49"/>
    <w:rsid w:val="006C56E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0">
    <w:name w:val="一覧 (表) 4 - アクセント 11"/>
    <w:basedOn w:val="a4"/>
    <w:uiPriority w:val="49"/>
    <w:rsid w:val="006C56E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210">
    <w:name w:val="一覧 (表) 4 - アクセント 21"/>
    <w:basedOn w:val="a4"/>
    <w:uiPriority w:val="49"/>
    <w:rsid w:val="006C56E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4-310">
    <w:name w:val="一覧 (表) 4 - アクセント 31"/>
    <w:basedOn w:val="a4"/>
    <w:uiPriority w:val="49"/>
    <w:rsid w:val="006C56E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4-410">
    <w:name w:val="一覧 (表) 4 - アクセント 41"/>
    <w:basedOn w:val="a4"/>
    <w:uiPriority w:val="49"/>
    <w:rsid w:val="006C56E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4-510">
    <w:name w:val="一覧 (表) 4 - アクセント 51"/>
    <w:basedOn w:val="a4"/>
    <w:uiPriority w:val="49"/>
    <w:rsid w:val="006C56E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4-610">
    <w:name w:val="一覧 (表) 4 - アクセント 61"/>
    <w:basedOn w:val="a4"/>
    <w:uiPriority w:val="49"/>
    <w:rsid w:val="006C56ED"/>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511">
    <w:name w:val="一覧 (表) 5 濃色1"/>
    <w:basedOn w:val="a4"/>
    <w:uiPriority w:val="50"/>
    <w:rsid w:val="006C56ED"/>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0">
    <w:name w:val="一覧 (表) 5 濃色 - アクセント 11"/>
    <w:basedOn w:val="a4"/>
    <w:uiPriority w:val="50"/>
    <w:rsid w:val="006C56ED"/>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210">
    <w:name w:val="一覧 (表) 5 濃色 - アクセント 21"/>
    <w:basedOn w:val="a4"/>
    <w:uiPriority w:val="50"/>
    <w:rsid w:val="006C56ED"/>
    <w:pPr>
      <w:spacing w:after="0"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0">
    <w:name w:val="一覧 (表) 5 濃色 - アクセント 31"/>
    <w:basedOn w:val="a4"/>
    <w:uiPriority w:val="50"/>
    <w:rsid w:val="006C56ED"/>
    <w:pPr>
      <w:spacing w:after="0" w:line="240" w:lineRule="auto"/>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410">
    <w:name w:val="一覧 (表) 5 濃色 - アクセント 41"/>
    <w:basedOn w:val="a4"/>
    <w:uiPriority w:val="50"/>
    <w:rsid w:val="006C56ED"/>
    <w:pPr>
      <w:spacing w:after="0" w:line="240" w:lineRule="auto"/>
    </w:pPr>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0">
    <w:name w:val="一覧 (表) 5 濃色 - アクセント 51"/>
    <w:basedOn w:val="a4"/>
    <w:uiPriority w:val="50"/>
    <w:rsid w:val="006C56ED"/>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10">
    <w:name w:val="一覧 (表) 5 濃色 - アクセント 61"/>
    <w:basedOn w:val="a4"/>
    <w:uiPriority w:val="50"/>
    <w:rsid w:val="006C56ED"/>
    <w:pPr>
      <w:spacing w:after="0" w:line="240" w:lineRule="auto"/>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0">
    <w:name w:val="一覧 (表) 6 カラフル1"/>
    <w:basedOn w:val="a4"/>
    <w:uiPriority w:val="51"/>
    <w:rsid w:val="006C56E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0">
    <w:name w:val="一覧 (表) 6 カラフル - アクセント 11"/>
    <w:basedOn w:val="a4"/>
    <w:uiPriority w:val="51"/>
    <w:rsid w:val="006C56ED"/>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210">
    <w:name w:val="一覧 (表) 6 カラフル - アクセント 21"/>
    <w:basedOn w:val="a4"/>
    <w:uiPriority w:val="51"/>
    <w:rsid w:val="006C56ED"/>
    <w:pPr>
      <w:spacing w:after="0"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6-310">
    <w:name w:val="一覧 (表) 6 カラフル - アクセント 31"/>
    <w:basedOn w:val="a4"/>
    <w:uiPriority w:val="51"/>
    <w:rsid w:val="006C56ED"/>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6-410">
    <w:name w:val="一覧 (表) 6 カラフル - アクセント 41"/>
    <w:basedOn w:val="a4"/>
    <w:uiPriority w:val="51"/>
    <w:rsid w:val="006C56ED"/>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6-510">
    <w:name w:val="一覧 (表) 6 カラフル - アクセント 51"/>
    <w:basedOn w:val="a4"/>
    <w:uiPriority w:val="51"/>
    <w:rsid w:val="006C56ED"/>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6-610">
    <w:name w:val="一覧 (表) 6 カラフル - アクセント 61"/>
    <w:basedOn w:val="a4"/>
    <w:uiPriority w:val="51"/>
    <w:rsid w:val="006C56ED"/>
    <w:pPr>
      <w:spacing w:after="0" w:line="240" w:lineRule="auto"/>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710">
    <w:name w:val="一覧 (表) 7 カラフル1"/>
    <w:basedOn w:val="a4"/>
    <w:uiPriority w:val="52"/>
    <w:rsid w:val="006C56ED"/>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0">
    <w:name w:val="一覧 (表) 7 カラフル - アクセント 11"/>
    <w:basedOn w:val="a4"/>
    <w:uiPriority w:val="52"/>
    <w:rsid w:val="006C56ED"/>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0">
    <w:name w:val="一覧 (表) 7 カラフル - アクセント 21"/>
    <w:basedOn w:val="a4"/>
    <w:uiPriority w:val="52"/>
    <w:rsid w:val="006C56ED"/>
    <w:pPr>
      <w:spacing w:after="0"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0">
    <w:name w:val="一覧 (表) 7 カラフル - アクセント 31"/>
    <w:basedOn w:val="a4"/>
    <w:uiPriority w:val="52"/>
    <w:rsid w:val="006C56ED"/>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0">
    <w:name w:val="一覧 (表) 7 カラフル - アクセント 41"/>
    <w:basedOn w:val="a4"/>
    <w:uiPriority w:val="52"/>
    <w:rsid w:val="006C56ED"/>
    <w:pPr>
      <w:spacing w:after="0" w:line="240" w:lineRule="auto"/>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0">
    <w:name w:val="一覧 (表) 7 カラフル - アクセント 51"/>
    <w:basedOn w:val="a4"/>
    <w:uiPriority w:val="52"/>
    <w:rsid w:val="006C56ED"/>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0">
    <w:name w:val="一覧 (表) 7 カラフル - アクセント 61"/>
    <w:basedOn w:val="a4"/>
    <w:uiPriority w:val="52"/>
    <w:rsid w:val="006C56ED"/>
    <w:pPr>
      <w:spacing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5">
    <w:name w:val="macro"/>
    <w:link w:val="afff6"/>
    <w:uiPriority w:val="99"/>
    <w:semiHidden/>
    <w:unhideWhenUsed/>
    <w:rsid w:val="006C56ED"/>
    <w:pPr>
      <w:tabs>
        <w:tab w:val="left" w:pos="480"/>
        <w:tab w:val="left" w:pos="960"/>
        <w:tab w:val="left" w:pos="1440"/>
        <w:tab w:val="left" w:pos="1920"/>
        <w:tab w:val="left" w:pos="2400"/>
        <w:tab w:val="left" w:pos="2880"/>
        <w:tab w:val="left" w:pos="3360"/>
        <w:tab w:val="left" w:pos="3840"/>
        <w:tab w:val="left" w:pos="4320"/>
      </w:tabs>
      <w:spacing w:after="0" w:line="240" w:lineRule="auto"/>
      <w:jc w:val="center"/>
    </w:pPr>
    <w:rPr>
      <w:rFonts w:ascii="Meiryo UI" w:eastAsia="Meiryo UI" w:hAnsi="Meiryo UI"/>
      <w:color w:val="4F6228" w:themeColor="accent3" w:themeShade="80"/>
      <w:szCs w:val="20"/>
    </w:rPr>
  </w:style>
  <w:style w:type="character" w:customStyle="1" w:styleId="afff6">
    <w:name w:val="マクロ文字列 (文字)"/>
    <w:basedOn w:val="a3"/>
    <w:link w:val="afff5"/>
    <w:uiPriority w:val="99"/>
    <w:semiHidden/>
    <w:rsid w:val="006C56ED"/>
    <w:rPr>
      <w:rFonts w:ascii="Meiryo UI" w:eastAsia="Meiryo UI" w:hAnsi="Meiryo UI"/>
      <w:color w:val="4F6228" w:themeColor="accent3" w:themeShade="80"/>
      <w:szCs w:val="20"/>
    </w:rPr>
  </w:style>
  <w:style w:type="table" w:styleId="82">
    <w:name w:val="Medium Grid 1"/>
    <w:basedOn w:val="a4"/>
    <w:uiPriority w:val="67"/>
    <w:semiHidden/>
    <w:unhideWhenUsed/>
    <w:rsid w:val="006C56E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83">
    <w:name w:val="Medium Grid 1 Accent 1"/>
    <w:basedOn w:val="a4"/>
    <w:uiPriority w:val="67"/>
    <w:semiHidden/>
    <w:unhideWhenUsed/>
    <w:rsid w:val="006C56E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84">
    <w:name w:val="Medium Grid 1 Accent 2"/>
    <w:basedOn w:val="a4"/>
    <w:uiPriority w:val="67"/>
    <w:semiHidden/>
    <w:unhideWhenUsed/>
    <w:rsid w:val="006C56ED"/>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85">
    <w:name w:val="Medium Grid 1 Accent 3"/>
    <w:basedOn w:val="a4"/>
    <w:uiPriority w:val="67"/>
    <w:semiHidden/>
    <w:unhideWhenUsed/>
    <w:rsid w:val="006C56ED"/>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86">
    <w:name w:val="Medium Grid 1 Accent 4"/>
    <w:basedOn w:val="a4"/>
    <w:uiPriority w:val="67"/>
    <w:semiHidden/>
    <w:unhideWhenUsed/>
    <w:rsid w:val="006C56ED"/>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87">
    <w:name w:val="Medium Grid 1 Accent 5"/>
    <w:basedOn w:val="a4"/>
    <w:uiPriority w:val="67"/>
    <w:semiHidden/>
    <w:unhideWhenUsed/>
    <w:rsid w:val="006C56E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88">
    <w:name w:val="Medium Grid 1 Accent 6"/>
    <w:basedOn w:val="a4"/>
    <w:uiPriority w:val="67"/>
    <w:semiHidden/>
    <w:unhideWhenUsed/>
    <w:rsid w:val="006C56E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92">
    <w:name w:val="Medium Grid 2"/>
    <w:basedOn w:val="a4"/>
    <w:uiPriority w:val="68"/>
    <w:semiHidden/>
    <w:unhideWhenUsed/>
    <w:rsid w:val="006C56ED"/>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93">
    <w:name w:val="Medium Grid 2 Accent 1"/>
    <w:basedOn w:val="a4"/>
    <w:uiPriority w:val="68"/>
    <w:semiHidden/>
    <w:unhideWhenUsed/>
    <w:rsid w:val="006C56ED"/>
    <w:pPr>
      <w:spacing w:after="0" w:line="240" w:lineRule="auto"/>
    </w:pPr>
    <w:rPr>
      <w:rFonts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94">
    <w:name w:val="Medium Grid 2 Accent 2"/>
    <w:basedOn w:val="a4"/>
    <w:uiPriority w:val="68"/>
    <w:semiHidden/>
    <w:unhideWhenUsed/>
    <w:rsid w:val="006C56ED"/>
    <w:pPr>
      <w:spacing w:after="0" w:line="240" w:lineRule="auto"/>
    </w:pPr>
    <w:rPr>
      <w:rFonts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95">
    <w:name w:val="Medium Grid 2 Accent 3"/>
    <w:basedOn w:val="a4"/>
    <w:uiPriority w:val="68"/>
    <w:semiHidden/>
    <w:unhideWhenUsed/>
    <w:rsid w:val="006C56ED"/>
    <w:pPr>
      <w:spacing w:after="0" w:line="240" w:lineRule="auto"/>
    </w:pPr>
    <w:rPr>
      <w:rFonts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96">
    <w:name w:val="Medium Grid 2 Accent 4"/>
    <w:basedOn w:val="a4"/>
    <w:uiPriority w:val="68"/>
    <w:semiHidden/>
    <w:unhideWhenUsed/>
    <w:rsid w:val="006C56ED"/>
    <w:pPr>
      <w:spacing w:after="0" w:line="240" w:lineRule="auto"/>
    </w:pPr>
    <w:rPr>
      <w:rFonts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97">
    <w:name w:val="Medium Grid 2 Accent 5"/>
    <w:basedOn w:val="a4"/>
    <w:uiPriority w:val="68"/>
    <w:semiHidden/>
    <w:unhideWhenUsed/>
    <w:rsid w:val="006C56ED"/>
    <w:pPr>
      <w:spacing w:after="0" w:line="240" w:lineRule="auto"/>
    </w:pPr>
    <w:rPr>
      <w:rFonts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98">
    <w:name w:val="Medium Grid 2 Accent 6"/>
    <w:basedOn w:val="a4"/>
    <w:uiPriority w:val="68"/>
    <w:semiHidden/>
    <w:unhideWhenUsed/>
    <w:rsid w:val="006C56ED"/>
    <w:pPr>
      <w:spacing w:after="0" w:line="240" w:lineRule="auto"/>
    </w:pPr>
    <w:rPr>
      <w:rFonts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100">
    <w:name w:val="Medium Grid 3"/>
    <w:basedOn w:val="a4"/>
    <w:uiPriority w:val="69"/>
    <w:semiHidden/>
    <w:unhideWhenUsed/>
    <w:rsid w:val="006C56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101">
    <w:name w:val="Medium Grid 3 Accent 1"/>
    <w:basedOn w:val="a4"/>
    <w:uiPriority w:val="69"/>
    <w:semiHidden/>
    <w:unhideWhenUsed/>
    <w:rsid w:val="006C56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102">
    <w:name w:val="Medium Grid 3 Accent 2"/>
    <w:basedOn w:val="a4"/>
    <w:uiPriority w:val="69"/>
    <w:semiHidden/>
    <w:unhideWhenUsed/>
    <w:rsid w:val="006C56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103">
    <w:name w:val="Medium Grid 3 Accent 3"/>
    <w:basedOn w:val="a4"/>
    <w:uiPriority w:val="69"/>
    <w:semiHidden/>
    <w:unhideWhenUsed/>
    <w:rsid w:val="006C56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104">
    <w:name w:val="Medium Grid 3 Accent 4"/>
    <w:basedOn w:val="a4"/>
    <w:uiPriority w:val="69"/>
    <w:semiHidden/>
    <w:unhideWhenUsed/>
    <w:rsid w:val="006C56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105">
    <w:name w:val="Medium Grid 3 Accent 5"/>
    <w:basedOn w:val="a4"/>
    <w:uiPriority w:val="69"/>
    <w:semiHidden/>
    <w:unhideWhenUsed/>
    <w:rsid w:val="006C56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106">
    <w:name w:val="Medium Grid 3 Accent 6"/>
    <w:basedOn w:val="a4"/>
    <w:uiPriority w:val="69"/>
    <w:semiHidden/>
    <w:unhideWhenUsed/>
    <w:rsid w:val="006C56E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63">
    <w:name w:val="Medium List 1"/>
    <w:basedOn w:val="a4"/>
    <w:uiPriority w:val="65"/>
    <w:semiHidden/>
    <w:unhideWhenUsed/>
    <w:rsid w:val="006C56E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64">
    <w:name w:val="Medium List 1 Accent 1"/>
    <w:basedOn w:val="a4"/>
    <w:uiPriority w:val="65"/>
    <w:semiHidden/>
    <w:unhideWhenUsed/>
    <w:rsid w:val="006C56ED"/>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65">
    <w:name w:val="Medium List 1 Accent 2"/>
    <w:basedOn w:val="a4"/>
    <w:uiPriority w:val="65"/>
    <w:semiHidden/>
    <w:unhideWhenUsed/>
    <w:rsid w:val="006C56ED"/>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66">
    <w:name w:val="Medium List 1 Accent 3"/>
    <w:basedOn w:val="a4"/>
    <w:uiPriority w:val="65"/>
    <w:semiHidden/>
    <w:unhideWhenUsed/>
    <w:rsid w:val="006C56ED"/>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67">
    <w:name w:val="Medium List 1 Accent 4"/>
    <w:basedOn w:val="a4"/>
    <w:uiPriority w:val="65"/>
    <w:semiHidden/>
    <w:unhideWhenUsed/>
    <w:rsid w:val="006C56ED"/>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68">
    <w:name w:val="Medium List 1 Accent 5"/>
    <w:basedOn w:val="a4"/>
    <w:uiPriority w:val="65"/>
    <w:semiHidden/>
    <w:unhideWhenUsed/>
    <w:rsid w:val="006C56ED"/>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69">
    <w:name w:val="Medium List 1 Accent 6"/>
    <w:basedOn w:val="a4"/>
    <w:uiPriority w:val="65"/>
    <w:semiHidden/>
    <w:unhideWhenUsed/>
    <w:rsid w:val="006C56ED"/>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73">
    <w:name w:val="Medium List 2"/>
    <w:basedOn w:val="a4"/>
    <w:uiPriority w:val="66"/>
    <w:semiHidden/>
    <w:unhideWhenUsed/>
    <w:rsid w:val="006C56ED"/>
    <w:pPr>
      <w:spacing w:after="0" w:line="240" w:lineRule="auto"/>
    </w:pPr>
    <w:rPr>
      <w:rFonts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74">
    <w:name w:val="Medium List 2 Accent 1"/>
    <w:basedOn w:val="a4"/>
    <w:uiPriority w:val="66"/>
    <w:semiHidden/>
    <w:unhideWhenUsed/>
    <w:rsid w:val="006C56ED"/>
    <w:pPr>
      <w:spacing w:after="0" w:line="240" w:lineRule="auto"/>
    </w:pPr>
    <w:rPr>
      <w:rFonts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5">
    <w:name w:val="Medium List 2 Accent 2"/>
    <w:basedOn w:val="a4"/>
    <w:uiPriority w:val="66"/>
    <w:semiHidden/>
    <w:unhideWhenUsed/>
    <w:rsid w:val="006C56ED"/>
    <w:pPr>
      <w:spacing w:after="0" w:line="240" w:lineRule="auto"/>
    </w:pPr>
    <w:rPr>
      <w:rFonts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76">
    <w:name w:val="Medium List 2 Accent 3"/>
    <w:basedOn w:val="a4"/>
    <w:uiPriority w:val="66"/>
    <w:semiHidden/>
    <w:unhideWhenUsed/>
    <w:rsid w:val="006C56ED"/>
    <w:pPr>
      <w:spacing w:after="0" w:line="240" w:lineRule="auto"/>
    </w:pPr>
    <w:rPr>
      <w:rFonts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77">
    <w:name w:val="Medium List 2 Accent 4"/>
    <w:basedOn w:val="a4"/>
    <w:uiPriority w:val="66"/>
    <w:semiHidden/>
    <w:unhideWhenUsed/>
    <w:rsid w:val="006C56ED"/>
    <w:pPr>
      <w:spacing w:after="0" w:line="240" w:lineRule="auto"/>
    </w:pPr>
    <w:rPr>
      <w:rFonts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78">
    <w:name w:val="Medium List 2 Accent 5"/>
    <w:basedOn w:val="a4"/>
    <w:uiPriority w:val="66"/>
    <w:semiHidden/>
    <w:unhideWhenUsed/>
    <w:rsid w:val="006C56ED"/>
    <w:pPr>
      <w:spacing w:after="0" w:line="240" w:lineRule="auto"/>
    </w:pPr>
    <w:rPr>
      <w:rFonts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79">
    <w:name w:val="Medium List 2 Accent 6"/>
    <w:basedOn w:val="a4"/>
    <w:uiPriority w:val="66"/>
    <w:semiHidden/>
    <w:unhideWhenUsed/>
    <w:rsid w:val="006C56ED"/>
    <w:pPr>
      <w:spacing w:after="0" w:line="240" w:lineRule="auto"/>
    </w:pPr>
    <w:rPr>
      <w:rFonts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46">
    <w:name w:val="Medium Shading 1"/>
    <w:basedOn w:val="a4"/>
    <w:uiPriority w:val="63"/>
    <w:semiHidden/>
    <w:unhideWhenUsed/>
    <w:rsid w:val="006C56E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7">
    <w:name w:val="Medium Shading 1 Accent 1"/>
    <w:basedOn w:val="a4"/>
    <w:uiPriority w:val="63"/>
    <w:semiHidden/>
    <w:unhideWhenUsed/>
    <w:rsid w:val="006C56E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48">
    <w:name w:val="Medium Shading 1 Accent 2"/>
    <w:basedOn w:val="a4"/>
    <w:uiPriority w:val="63"/>
    <w:semiHidden/>
    <w:unhideWhenUsed/>
    <w:rsid w:val="006C56ED"/>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49">
    <w:name w:val="Medium Shading 1 Accent 3"/>
    <w:basedOn w:val="a4"/>
    <w:uiPriority w:val="63"/>
    <w:semiHidden/>
    <w:unhideWhenUsed/>
    <w:rsid w:val="006C56ED"/>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4a">
    <w:name w:val="Medium Shading 1 Accent 4"/>
    <w:basedOn w:val="a4"/>
    <w:uiPriority w:val="63"/>
    <w:semiHidden/>
    <w:unhideWhenUsed/>
    <w:rsid w:val="006C56ED"/>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4b">
    <w:name w:val="Medium Shading 1 Accent 5"/>
    <w:basedOn w:val="a4"/>
    <w:uiPriority w:val="63"/>
    <w:semiHidden/>
    <w:unhideWhenUsed/>
    <w:rsid w:val="006C56E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4c">
    <w:name w:val="Medium Shading 1 Accent 6"/>
    <w:basedOn w:val="a4"/>
    <w:uiPriority w:val="63"/>
    <w:semiHidden/>
    <w:unhideWhenUsed/>
    <w:rsid w:val="006C56E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56">
    <w:name w:val="Medium Shading 2"/>
    <w:basedOn w:val="a4"/>
    <w:uiPriority w:val="64"/>
    <w:semiHidden/>
    <w:unhideWhenUsed/>
    <w:rsid w:val="006C56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7">
    <w:name w:val="Medium Shading 2 Accent 1"/>
    <w:basedOn w:val="a4"/>
    <w:uiPriority w:val="64"/>
    <w:semiHidden/>
    <w:unhideWhenUsed/>
    <w:rsid w:val="006C56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8">
    <w:name w:val="Medium Shading 2 Accent 2"/>
    <w:basedOn w:val="a4"/>
    <w:uiPriority w:val="64"/>
    <w:semiHidden/>
    <w:unhideWhenUsed/>
    <w:rsid w:val="006C56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9">
    <w:name w:val="Medium Shading 2 Accent 3"/>
    <w:basedOn w:val="a4"/>
    <w:uiPriority w:val="64"/>
    <w:semiHidden/>
    <w:unhideWhenUsed/>
    <w:rsid w:val="006C56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a">
    <w:name w:val="Medium Shading 2 Accent 4"/>
    <w:basedOn w:val="a4"/>
    <w:uiPriority w:val="64"/>
    <w:semiHidden/>
    <w:unhideWhenUsed/>
    <w:rsid w:val="006C56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b">
    <w:name w:val="Medium Shading 2 Accent 5"/>
    <w:basedOn w:val="a4"/>
    <w:uiPriority w:val="64"/>
    <w:semiHidden/>
    <w:unhideWhenUsed/>
    <w:rsid w:val="006C56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5c">
    <w:name w:val="Medium Shading 2 Accent 6"/>
    <w:basedOn w:val="a4"/>
    <w:uiPriority w:val="64"/>
    <w:semiHidden/>
    <w:unhideWhenUsed/>
    <w:rsid w:val="006C56E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1e">
    <w:name w:val="メンション1"/>
    <w:basedOn w:val="a3"/>
    <w:uiPriority w:val="99"/>
    <w:semiHidden/>
    <w:unhideWhenUsed/>
    <w:rsid w:val="006C56ED"/>
    <w:rPr>
      <w:rFonts w:ascii="Meiryo UI" w:eastAsia="Meiryo UI" w:hAnsi="Meiryo UI"/>
      <w:color w:val="2B579A"/>
      <w:shd w:val="clear" w:color="auto" w:fill="E6E6E6"/>
    </w:rPr>
  </w:style>
  <w:style w:type="paragraph" w:styleId="afff7">
    <w:name w:val="Message Header"/>
    <w:basedOn w:val="a2"/>
    <w:link w:val="afff8"/>
    <w:uiPriority w:val="99"/>
    <w:semiHidden/>
    <w:unhideWhenUsed/>
    <w:rsid w:val="006C56ED"/>
    <w:pPr>
      <w:pBdr>
        <w:top w:val="single" w:sz="6" w:space="1" w:color="auto"/>
        <w:left w:val="single" w:sz="6" w:space="1" w:color="auto"/>
        <w:bottom w:val="single" w:sz="6" w:space="1" w:color="auto"/>
        <w:right w:val="single" w:sz="6" w:space="1" w:color="auto"/>
      </w:pBdr>
      <w:shd w:val="pct15" w:color="auto" w:fill="auto"/>
      <w:ind w:left="1134" w:hanging="1134"/>
    </w:pPr>
    <w:rPr>
      <w:rFonts w:cstheme="majorBidi"/>
      <w:sz w:val="24"/>
      <w:szCs w:val="24"/>
    </w:rPr>
  </w:style>
  <w:style w:type="character" w:customStyle="1" w:styleId="afff8">
    <w:name w:val="メッセージ見出し (文字)"/>
    <w:basedOn w:val="a3"/>
    <w:link w:val="afff7"/>
    <w:uiPriority w:val="99"/>
    <w:semiHidden/>
    <w:rsid w:val="006C56ED"/>
    <w:rPr>
      <w:rFonts w:ascii="Meiryo UI" w:eastAsia="Meiryo UI" w:hAnsi="Meiryo UI" w:cstheme="majorBidi"/>
      <w:color w:val="4F6228" w:themeColor="accent3" w:themeShade="80"/>
      <w:sz w:val="24"/>
      <w:szCs w:val="24"/>
      <w:shd w:val="pct15" w:color="auto" w:fill="auto"/>
    </w:rPr>
  </w:style>
  <w:style w:type="paragraph" w:styleId="afff9">
    <w:name w:val="No Spacing"/>
    <w:uiPriority w:val="1"/>
    <w:qFormat/>
    <w:rsid w:val="006C56ED"/>
    <w:pPr>
      <w:spacing w:after="0" w:line="240" w:lineRule="auto"/>
      <w:jc w:val="center"/>
    </w:pPr>
    <w:rPr>
      <w:rFonts w:ascii="Meiryo UI" w:eastAsia="Meiryo UI" w:hAnsi="Meiryo UI"/>
      <w:color w:val="4F6228" w:themeColor="accent3" w:themeShade="80"/>
    </w:rPr>
  </w:style>
  <w:style w:type="paragraph" w:styleId="Web">
    <w:name w:val="Normal (Web)"/>
    <w:basedOn w:val="a2"/>
    <w:uiPriority w:val="99"/>
    <w:semiHidden/>
    <w:unhideWhenUsed/>
    <w:rsid w:val="006C56ED"/>
    <w:rPr>
      <w:rFonts w:cs="Times New Roman"/>
      <w:sz w:val="24"/>
      <w:szCs w:val="24"/>
    </w:rPr>
  </w:style>
  <w:style w:type="paragraph" w:styleId="afffa">
    <w:name w:val="Normal Indent"/>
    <w:basedOn w:val="a2"/>
    <w:uiPriority w:val="99"/>
    <w:semiHidden/>
    <w:unhideWhenUsed/>
    <w:rsid w:val="006C56ED"/>
    <w:pPr>
      <w:ind w:left="720"/>
    </w:pPr>
  </w:style>
  <w:style w:type="paragraph" w:styleId="afffb">
    <w:name w:val="Note Heading"/>
    <w:basedOn w:val="a2"/>
    <w:next w:val="a2"/>
    <w:link w:val="afffc"/>
    <w:uiPriority w:val="99"/>
    <w:semiHidden/>
    <w:unhideWhenUsed/>
    <w:rsid w:val="006C56ED"/>
  </w:style>
  <w:style w:type="character" w:customStyle="1" w:styleId="afffc">
    <w:name w:val="記 (文字)"/>
    <w:basedOn w:val="a3"/>
    <w:link w:val="afffb"/>
    <w:uiPriority w:val="99"/>
    <w:semiHidden/>
    <w:rsid w:val="006C56ED"/>
    <w:rPr>
      <w:rFonts w:ascii="Meiryo UI" w:eastAsia="Meiryo UI" w:hAnsi="Meiryo UI"/>
      <w:color w:val="4F6228" w:themeColor="accent3" w:themeShade="80"/>
    </w:rPr>
  </w:style>
  <w:style w:type="character" w:styleId="afffd">
    <w:name w:val="page number"/>
    <w:basedOn w:val="a3"/>
    <w:uiPriority w:val="99"/>
    <w:semiHidden/>
    <w:unhideWhenUsed/>
    <w:rsid w:val="006C56ED"/>
    <w:rPr>
      <w:rFonts w:ascii="Meiryo UI" w:eastAsia="Meiryo UI" w:hAnsi="Meiryo UI"/>
    </w:rPr>
  </w:style>
  <w:style w:type="table" w:customStyle="1" w:styleId="119">
    <w:name w:val="標準の表 11"/>
    <w:basedOn w:val="a4"/>
    <w:uiPriority w:val="41"/>
    <w:rsid w:val="006C56E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2">
    <w:name w:val="標準の表 21"/>
    <w:basedOn w:val="a4"/>
    <w:uiPriority w:val="42"/>
    <w:rsid w:val="006C56E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2">
    <w:name w:val="標準の表 31"/>
    <w:basedOn w:val="a4"/>
    <w:uiPriority w:val="43"/>
    <w:rsid w:val="006C56E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2">
    <w:name w:val="標準の表 41"/>
    <w:basedOn w:val="a4"/>
    <w:uiPriority w:val="44"/>
    <w:rsid w:val="006C56E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2">
    <w:name w:val="標準の表 51"/>
    <w:basedOn w:val="a4"/>
    <w:uiPriority w:val="45"/>
    <w:rsid w:val="006C56E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e">
    <w:name w:val="Plain Text"/>
    <w:basedOn w:val="a2"/>
    <w:link w:val="affff"/>
    <w:uiPriority w:val="99"/>
    <w:semiHidden/>
    <w:unhideWhenUsed/>
    <w:rsid w:val="006C56ED"/>
    <w:rPr>
      <w:szCs w:val="21"/>
    </w:rPr>
  </w:style>
  <w:style w:type="character" w:customStyle="1" w:styleId="affff">
    <w:name w:val="書式なし (文字)"/>
    <w:basedOn w:val="a3"/>
    <w:link w:val="afffe"/>
    <w:uiPriority w:val="99"/>
    <w:semiHidden/>
    <w:rsid w:val="006C56ED"/>
    <w:rPr>
      <w:rFonts w:ascii="Meiryo UI" w:eastAsia="Meiryo UI" w:hAnsi="Meiryo UI"/>
      <w:color w:val="4F6228" w:themeColor="accent3" w:themeShade="80"/>
      <w:szCs w:val="21"/>
    </w:rPr>
  </w:style>
  <w:style w:type="paragraph" w:styleId="affff0">
    <w:name w:val="Quote"/>
    <w:basedOn w:val="a2"/>
    <w:next w:val="a2"/>
    <w:link w:val="affff1"/>
    <w:uiPriority w:val="29"/>
    <w:qFormat/>
    <w:rsid w:val="006C56ED"/>
    <w:pPr>
      <w:spacing w:before="200" w:after="160"/>
      <w:ind w:left="864" w:right="864"/>
    </w:pPr>
    <w:rPr>
      <w:i/>
      <w:iCs/>
      <w:color w:val="404040" w:themeColor="text1" w:themeTint="BF"/>
    </w:rPr>
  </w:style>
  <w:style w:type="character" w:customStyle="1" w:styleId="affff1">
    <w:name w:val="引用文 (文字)"/>
    <w:basedOn w:val="a3"/>
    <w:link w:val="affff0"/>
    <w:uiPriority w:val="29"/>
    <w:rsid w:val="006C56ED"/>
    <w:rPr>
      <w:rFonts w:ascii="Meiryo UI" w:eastAsia="Meiryo UI" w:hAnsi="Meiryo UI"/>
      <w:i/>
      <w:iCs/>
      <w:color w:val="404040" w:themeColor="text1" w:themeTint="BF"/>
    </w:rPr>
  </w:style>
  <w:style w:type="paragraph" w:styleId="affff2">
    <w:name w:val="Salutation"/>
    <w:basedOn w:val="a2"/>
    <w:next w:val="a2"/>
    <w:link w:val="affff3"/>
    <w:uiPriority w:val="99"/>
    <w:semiHidden/>
    <w:unhideWhenUsed/>
    <w:rsid w:val="006C56ED"/>
  </w:style>
  <w:style w:type="character" w:customStyle="1" w:styleId="affff3">
    <w:name w:val="挨拶文 (文字)"/>
    <w:basedOn w:val="a3"/>
    <w:link w:val="affff2"/>
    <w:uiPriority w:val="99"/>
    <w:semiHidden/>
    <w:rsid w:val="006C56ED"/>
    <w:rPr>
      <w:rFonts w:ascii="Meiryo UI" w:eastAsia="Meiryo UI" w:hAnsi="Meiryo UI"/>
      <w:color w:val="4F6228" w:themeColor="accent3" w:themeShade="80"/>
    </w:rPr>
  </w:style>
  <w:style w:type="paragraph" w:styleId="affff4">
    <w:name w:val="Signature"/>
    <w:basedOn w:val="a2"/>
    <w:link w:val="affff5"/>
    <w:uiPriority w:val="99"/>
    <w:semiHidden/>
    <w:unhideWhenUsed/>
    <w:rsid w:val="006C56ED"/>
    <w:pPr>
      <w:ind w:left="4252"/>
    </w:pPr>
  </w:style>
  <w:style w:type="character" w:customStyle="1" w:styleId="affff5">
    <w:name w:val="署名 (文字)"/>
    <w:basedOn w:val="a3"/>
    <w:link w:val="affff4"/>
    <w:uiPriority w:val="99"/>
    <w:semiHidden/>
    <w:rsid w:val="006C56ED"/>
    <w:rPr>
      <w:rFonts w:ascii="Meiryo UI" w:eastAsia="Meiryo UI" w:hAnsi="Meiryo UI"/>
      <w:color w:val="4F6228" w:themeColor="accent3" w:themeShade="80"/>
    </w:rPr>
  </w:style>
  <w:style w:type="character" w:customStyle="1" w:styleId="1f">
    <w:name w:val="スマート ハイパーリンク1"/>
    <w:basedOn w:val="a3"/>
    <w:uiPriority w:val="99"/>
    <w:semiHidden/>
    <w:unhideWhenUsed/>
    <w:rsid w:val="006C56ED"/>
    <w:rPr>
      <w:rFonts w:ascii="Meiryo UI" w:eastAsia="Meiryo UI" w:hAnsi="Meiryo UI"/>
      <w:u w:val="dotted"/>
    </w:rPr>
  </w:style>
  <w:style w:type="character" w:styleId="affff6">
    <w:name w:val="Strong"/>
    <w:basedOn w:val="a3"/>
    <w:uiPriority w:val="22"/>
    <w:qFormat/>
    <w:rsid w:val="006C56ED"/>
    <w:rPr>
      <w:rFonts w:ascii="Meiryo UI" w:eastAsia="Meiryo UI" w:hAnsi="Meiryo UI"/>
      <w:b/>
      <w:bCs/>
    </w:rPr>
  </w:style>
  <w:style w:type="paragraph" w:styleId="affff7">
    <w:name w:val="Subtitle"/>
    <w:basedOn w:val="a2"/>
    <w:next w:val="a2"/>
    <w:link w:val="affff8"/>
    <w:uiPriority w:val="11"/>
    <w:qFormat/>
    <w:rsid w:val="006C56ED"/>
    <w:pPr>
      <w:numPr>
        <w:ilvl w:val="1"/>
      </w:numPr>
      <w:spacing w:after="160"/>
    </w:pPr>
    <w:rPr>
      <w:color w:val="5A5A5A" w:themeColor="text1" w:themeTint="A5"/>
      <w:spacing w:val="15"/>
    </w:rPr>
  </w:style>
  <w:style w:type="character" w:customStyle="1" w:styleId="affff8">
    <w:name w:val="副題 (文字)"/>
    <w:basedOn w:val="a3"/>
    <w:link w:val="affff7"/>
    <w:uiPriority w:val="11"/>
    <w:rsid w:val="006C56ED"/>
    <w:rPr>
      <w:rFonts w:ascii="Meiryo UI" w:eastAsia="Meiryo UI" w:hAnsi="Meiryo UI"/>
      <w:color w:val="5A5A5A" w:themeColor="text1" w:themeTint="A5"/>
      <w:spacing w:val="15"/>
    </w:rPr>
  </w:style>
  <w:style w:type="character" w:styleId="affff9">
    <w:name w:val="Subtle Emphasis"/>
    <w:basedOn w:val="a3"/>
    <w:uiPriority w:val="19"/>
    <w:qFormat/>
    <w:rsid w:val="006C56ED"/>
    <w:rPr>
      <w:rFonts w:ascii="Meiryo UI" w:eastAsia="Meiryo UI" w:hAnsi="Meiryo UI"/>
      <w:i/>
      <w:iCs/>
      <w:color w:val="404040" w:themeColor="text1" w:themeTint="BF"/>
    </w:rPr>
  </w:style>
  <w:style w:type="character" w:styleId="affffa">
    <w:name w:val="Subtle Reference"/>
    <w:basedOn w:val="a3"/>
    <w:uiPriority w:val="31"/>
    <w:qFormat/>
    <w:rsid w:val="006C56ED"/>
    <w:rPr>
      <w:rFonts w:ascii="Meiryo UI" w:eastAsia="Meiryo UI" w:hAnsi="Meiryo UI"/>
      <w:smallCaps/>
      <w:color w:val="5A5A5A" w:themeColor="text1" w:themeTint="A5"/>
    </w:rPr>
  </w:style>
  <w:style w:type="table" w:styleId="3-D1">
    <w:name w:val="Table 3D effects 1"/>
    <w:basedOn w:val="a4"/>
    <w:uiPriority w:val="99"/>
    <w:semiHidden/>
    <w:unhideWhenUsed/>
    <w:rsid w:val="006C56ED"/>
    <w:pPr>
      <w:spacing w:after="0" w:line="240" w:lineRule="auto"/>
      <w:jc w:val="center"/>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4"/>
    <w:uiPriority w:val="99"/>
    <w:semiHidden/>
    <w:unhideWhenUsed/>
    <w:rsid w:val="006C56ED"/>
    <w:pPr>
      <w:spacing w:after="0" w:line="240" w:lineRule="auto"/>
      <w:jc w:val="center"/>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4"/>
    <w:uiPriority w:val="99"/>
    <w:semiHidden/>
    <w:unhideWhenUsed/>
    <w:rsid w:val="006C56ED"/>
    <w:pPr>
      <w:spacing w:after="0" w:line="240" w:lineRule="auto"/>
      <w:jc w:val="center"/>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0">
    <w:name w:val="Table Classic 1"/>
    <w:basedOn w:val="a4"/>
    <w:uiPriority w:val="99"/>
    <w:semiHidden/>
    <w:unhideWhenUsed/>
    <w:rsid w:val="006C56ED"/>
    <w:pPr>
      <w:spacing w:after="0" w:line="240" w:lineRule="auto"/>
      <w:jc w:val="center"/>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lassic 2"/>
    <w:basedOn w:val="a4"/>
    <w:uiPriority w:val="99"/>
    <w:semiHidden/>
    <w:unhideWhenUsed/>
    <w:rsid w:val="006C56ED"/>
    <w:pPr>
      <w:spacing w:after="0" w:line="240" w:lineRule="auto"/>
      <w:jc w:val="center"/>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1">
    <w:name w:val="Table Classic 3"/>
    <w:basedOn w:val="a4"/>
    <w:uiPriority w:val="99"/>
    <w:semiHidden/>
    <w:unhideWhenUsed/>
    <w:rsid w:val="006C56ED"/>
    <w:pPr>
      <w:spacing w:after="0" w:line="240" w:lineRule="auto"/>
      <w:jc w:val="center"/>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d">
    <w:name w:val="Table Classic 4"/>
    <w:basedOn w:val="a4"/>
    <w:uiPriority w:val="99"/>
    <w:semiHidden/>
    <w:unhideWhenUsed/>
    <w:rsid w:val="006C56ED"/>
    <w:pPr>
      <w:spacing w:after="0" w:line="240" w:lineRule="auto"/>
      <w:jc w:val="center"/>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1">
    <w:name w:val="Table Colorful 1"/>
    <w:basedOn w:val="a4"/>
    <w:uiPriority w:val="99"/>
    <w:semiHidden/>
    <w:unhideWhenUsed/>
    <w:rsid w:val="006C56ED"/>
    <w:pPr>
      <w:spacing w:after="0" w:line="240" w:lineRule="auto"/>
      <w:jc w:val="center"/>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4"/>
    <w:uiPriority w:val="99"/>
    <w:semiHidden/>
    <w:unhideWhenUsed/>
    <w:rsid w:val="006C56ED"/>
    <w:pPr>
      <w:spacing w:after="0" w:line="240" w:lineRule="auto"/>
      <w:jc w:val="center"/>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4"/>
    <w:uiPriority w:val="99"/>
    <w:semiHidden/>
    <w:unhideWhenUsed/>
    <w:rsid w:val="006C56ED"/>
    <w:pPr>
      <w:spacing w:after="0" w:line="240" w:lineRule="auto"/>
      <w:jc w:val="center"/>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2">
    <w:name w:val="Table Columns 1"/>
    <w:basedOn w:val="a4"/>
    <w:uiPriority w:val="99"/>
    <w:semiHidden/>
    <w:unhideWhenUsed/>
    <w:rsid w:val="006C56ED"/>
    <w:pPr>
      <w:spacing w:after="0" w:line="240" w:lineRule="auto"/>
      <w:jc w:val="center"/>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9">
    <w:name w:val="Table Columns 2"/>
    <w:basedOn w:val="a4"/>
    <w:uiPriority w:val="99"/>
    <w:semiHidden/>
    <w:unhideWhenUsed/>
    <w:rsid w:val="006C56ED"/>
    <w:pPr>
      <w:spacing w:after="0" w:line="240" w:lineRule="auto"/>
      <w:jc w:val="center"/>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olumns 3"/>
    <w:basedOn w:val="a4"/>
    <w:uiPriority w:val="99"/>
    <w:semiHidden/>
    <w:unhideWhenUsed/>
    <w:rsid w:val="006C56ED"/>
    <w:pPr>
      <w:spacing w:after="0" w:line="240" w:lineRule="auto"/>
      <w:jc w:val="center"/>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e">
    <w:name w:val="Table Columns 4"/>
    <w:basedOn w:val="a4"/>
    <w:uiPriority w:val="99"/>
    <w:semiHidden/>
    <w:unhideWhenUsed/>
    <w:rsid w:val="006C56ED"/>
    <w:pPr>
      <w:spacing w:after="0" w:line="240" w:lineRule="auto"/>
      <w:jc w:val="center"/>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d">
    <w:name w:val="Table Columns 5"/>
    <w:basedOn w:val="a4"/>
    <w:uiPriority w:val="99"/>
    <w:semiHidden/>
    <w:unhideWhenUsed/>
    <w:rsid w:val="006C56ED"/>
    <w:pPr>
      <w:spacing w:after="0" w:line="240" w:lineRule="auto"/>
      <w:jc w:val="center"/>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b">
    <w:name w:val="Table Contemporary"/>
    <w:basedOn w:val="a4"/>
    <w:uiPriority w:val="99"/>
    <w:semiHidden/>
    <w:unhideWhenUsed/>
    <w:rsid w:val="006C56ED"/>
    <w:pPr>
      <w:spacing w:after="0" w:line="240" w:lineRule="auto"/>
      <w:jc w:val="center"/>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c">
    <w:name w:val="Table Elegant"/>
    <w:basedOn w:val="a4"/>
    <w:uiPriority w:val="99"/>
    <w:semiHidden/>
    <w:unhideWhenUsed/>
    <w:rsid w:val="006C56ED"/>
    <w:pPr>
      <w:spacing w:after="0" w:line="240" w:lineRule="auto"/>
      <w:jc w:val="center"/>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ffd">
    <w:name w:val="Table Grid"/>
    <w:basedOn w:val="a4"/>
    <w:uiPriority w:val="59"/>
    <w:unhideWhenUsed/>
    <w:rsid w:val="006C56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3">
    <w:name w:val="Table Grid 1"/>
    <w:basedOn w:val="a4"/>
    <w:uiPriority w:val="99"/>
    <w:semiHidden/>
    <w:unhideWhenUsed/>
    <w:rsid w:val="006C56ED"/>
    <w:pPr>
      <w:spacing w:after="0" w:line="240" w:lineRule="auto"/>
      <w:jc w:val="center"/>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a">
    <w:name w:val="Table Grid 2"/>
    <w:basedOn w:val="a4"/>
    <w:uiPriority w:val="99"/>
    <w:semiHidden/>
    <w:unhideWhenUsed/>
    <w:rsid w:val="006C56ED"/>
    <w:pPr>
      <w:spacing w:after="0" w:line="240" w:lineRule="auto"/>
      <w:jc w:val="center"/>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4">
    <w:name w:val="Table Grid 3"/>
    <w:basedOn w:val="a4"/>
    <w:uiPriority w:val="99"/>
    <w:semiHidden/>
    <w:unhideWhenUsed/>
    <w:rsid w:val="006C56ED"/>
    <w:pPr>
      <w:spacing w:after="0" w:line="240" w:lineRule="auto"/>
      <w:jc w:val="center"/>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
    <w:name w:val="Table Grid 4"/>
    <w:basedOn w:val="a4"/>
    <w:uiPriority w:val="99"/>
    <w:semiHidden/>
    <w:unhideWhenUsed/>
    <w:rsid w:val="006C56ED"/>
    <w:pPr>
      <w:spacing w:after="0" w:line="240" w:lineRule="auto"/>
      <w:jc w:val="center"/>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e">
    <w:name w:val="Table Grid 5"/>
    <w:basedOn w:val="a4"/>
    <w:uiPriority w:val="99"/>
    <w:semiHidden/>
    <w:unhideWhenUsed/>
    <w:rsid w:val="006C56ED"/>
    <w:pPr>
      <w:spacing w:after="0" w:line="240" w:lineRule="auto"/>
      <w:jc w:val="center"/>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a">
    <w:name w:val="Table Grid 6"/>
    <w:basedOn w:val="a4"/>
    <w:uiPriority w:val="99"/>
    <w:semiHidden/>
    <w:unhideWhenUsed/>
    <w:rsid w:val="006C56ED"/>
    <w:pPr>
      <w:spacing w:after="0" w:line="240" w:lineRule="auto"/>
      <w:jc w:val="center"/>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a">
    <w:name w:val="Table Grid 7"/>
    <w:basedOn w:val="a4"/>
    <w:uiPriority w:val="99"/>
    <w:semiHidden/>
    <w:unhideWhenUsed/>
    <w:rsid w:val="006C56ED"/>
    <w:pPr>
      <w:spacing w:after="0" w:line="240" w:lineRule="auto"/>
      <w:jc w:val="center"/>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9">
    <w:name w:val="Table Grid 8"/>
    <w:basedOn w:val="a4"/>
    <w:uiPriority w:val="99"/>
    <w:semiHidden/>
    <w:unhideWhenUsed/>
    <w:rsid w:val="006C56ED"/>
    <w:pPr>
      <w:spacing w:after="0" w:line="240" w:lineRule="auto"/>
      <w:jc w:val="center"/>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4">
    <w:name w:val="表 (格子) 淡色1"/>
    <w:basedOn w:val="a4"/>
    <w:uiPriority w:val="40"/>
    <w:rsid w:val="006C56E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5">
    <w:name w:val="Table List 1"/>
    <w:basedOn w:val="a4"/>
    <w:uiPriority w:val="99"/>
    <w:semiHidden/>
    <w:unhideWhenUsed/>
    <w:rsid w:val="006C56ED"/>
    <w:pPr>
      <w:spacing w:after="0" w:line="240" w:lineRule="auto"/>
      <w:jc w:val="center"/>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List 2"/>
    <w:basedOn w:val="a4"/>
    <w:uiPriority w:val="99"/>
    <w:semiHidden/>
    <w:unhideWhenUsed/>
    <w:rsid w:val="006C56ED"/>
    <w:pPr>
      <w:spacing w:after="0" w:line="240" w:lineRule="auto"/>
      <w:jc w:val="center"/>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5">
    <w:name w:val="Table List 3"/>
    <w:basedOn w:val="a4"/>
    <w:uiPriority w:val="99"/>
    <w:semiHidden/>
    <w:unhideWhenUsed/>
    <w:rsid w:val="006C56ED"/>
    <w:pPr>
      <w:spacing w:after="0" w:line="240" w:lineRule="auto"/>
      <w:jc w:val="center"/>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0">
    <w:name w:val="Table List 4"/>
    <w:basedOn w:val="a4"/>
    <w:uiPriority w:val="99"/>
    <w:semiHidden/>
    <w:unhideWhenUsed/>
    <w:rsid w:val="006C56ED"/>
    <w:pPr>
      <w:spacing w:after="0" w:line="240" w:lineRule="auto"/>
      <w:jc w:val="center"/>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f">
    <w:name w:val="Table List 5"/>
    <w:basedOn w:val="a4"/>
    <w:uiPriority w:val="99"/>
    <w:semiHidden/>
    <w:unhideWhenUsed/>
    <w:rsid w:val="006C56ED"/>
    <w:pPr>
      <w:spacing w:after="0" w:line="240" w:lineRule="auto"/>
      <w:jc w:val="center"/>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b">
    <w:name w:val="Table List 6"/>
    <w:basedOn w:val="a4"/>
    <w:uiPriority w:val="99"/>
    <w:semiHidden/>
    <w:unhideWhenUsed/>
    <w:rsid w:val="006C56ED"/>
    <w:pPr>
      <w:spacing w:after="0" w:line="240" w:lineRule="auto"/>
      <w:jc w:val="center"/>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b">
    <w:name w:val="Table List 7"/>
    <w:basedOn w:val="a4"/>
    <w:uiPriority w:val="99"/>
    <w:semiHidden/>
    <w:unhideWhenUsed/>
    <w:rsid w:val="006C56ED"/>
    <w:pPr>
      <w:spacing w:after="0" w:line="240" w:lineRule="auto"/>
      <w:jc w:val="center"/>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a">
    <w:name w:val="Table List 8"/>
    <w:basedOn w:val="a4"/>
    <w:uiPriority w:val="99"/>
    <w:semiHidden/>
    <w:unhideWhenUsed/>
    <w:rsid w:val="006C56ED"/>
    <w:pPr>
      <w:spacing w:after="0" w:line="240" w:lineRule="auto"/>
      <w:jc w:val="center"/>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e">
    <w:name w:val="table of authorities"/>
    <w:basedOn w:val="a2"/>
    <w:next w:val="a2"/>
    <w:uiPriority w:val="99"/>
    <w:semiHidden/>
    <w:unhideWhenUsed/>
    <w:rsid w:val="006C56ED"/>
    <w:pPr>
      <w:ind w:left="220" w:hanging="220"/>
    </w:pPr>
  </w:style>
  <w:style w:type="paragraph" w:styleId="afffff">
    <w:name w:val="table of figures"/>
    <w:basedOn w:val="a2"/>
    <w:next w:val="a2"/>
    <w:uiPriority w:val="99"/>
    <w:semiHidden/>
    <w:unhideWhenUsed/>
    <w:rsid w:val="006C56ED"/>
  </w:style>
  <w:style w:type="table" w:styleId="afffff0">
    <w:name w:val="Table Professional"/>
    <w:basedOn w:val="a4"/>
    <w:uiPriority w:val="99"/>
    <w:semiHidden/>
    <w:unhideWhenUsed/>
    <w:rsid w:val="006C56ED"/>
    <w:pPr>
      <w:spacing w:after="0" w:line="240" w:lineRule="auto"/>
      <w:jc w:val="center"/>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6">
    <w:name w:val="Table Simple 1"/>
    <w:basedOn w:val="a4"/>
    <w:uiPriority w:val="99"/>
    <w:semiHidden/>
    <w:unhideWhenUsed/>
    <w:rsid w:val="006C56ED"/>
    <w:pPr>
      <w:spacing w:after="0" w:line="240" w:lineRule="auto"/>
      <w:jc w:val="cente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c">
    <w:name w:val="Table Simple 2"/>
    <w:basedOn w:val="a4"/>
    <w:uiPriority w:val="99"/>
    <w:semiHidden/>
    <w:unhideWhenUsed/>
    <w:rsid w:val="006C56ED"/>
    <w:pPr>
      <w:spacing w:after="0" w:line="240" w:lineRule="auto"/>
      <w:jc w:val="center"/>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6">
    <w:name w:val="Table Simple 3"/>
    <w:basedOn w:val="a4"/>
    <w:uiPriority w:val="99"/>
    <w:semiHidden/>
    <w:unhideWhenUsed/>
    <w:rsid w:val="006C56ED"/>
    <w:pPr>
      <w:spacing w:after="0" w:line="240" w:lineRule="auto"/>
      <w:jc w:val="center"/>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7">
    <w:name w:val="Table Subtle 1"/>
    <w:basedOn w:val="a4"/>
    <w:uiPriority w:val="99"/>
    <w:semiHidden/>
    <w:unhideWhenUsed/>
    <w:rsid w:val="006C56ED"/>
    <w:pPr>
      <w:spacing w:after="0" w:line="240" w:lineRule="auto"/>
      <w:jc w:val="center"/>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Subtle 2"/>
    <w:basedOn w:val="a4"/>
    <w:uiPriority w:val="99"/>
    <w:semiHidden/>
    <w:unhideWhenUsed/>
    <w:rsid w:val="006C56ED"/>
    <w:pPr>
      <w:spacing w:after="0" w:line="240" w:lineRule="auto"/>
      <w:jc w:val="center"/>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1">
    <w:name w:val="Table Theme"/>
    <w:basedOn w:val="a4"/>
    <w:uiPriority w:val="99"/>
    <w:semiHidden/>
    <w:unhideWhenUsed/>
    <w:rsid w:val="006C56ED"/>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4"/>
    <w:uiPriority w:val="99"/>
    <w:semiHidden/>
    <w:unhideWhenUsed/>
    <w:rsid w:val="006C56ED"/>
    <w:pPr>
      <w:spacing w:after="0" w:line="240" w:lineRule="auto"/>
      <w:jc w:val="center"/>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4"/>
    <w:uiPriority w:val="99"/>
    <w:semiHidden/>
    <w:unhideWhenUsed/>
    <w:rsid w:val="006C56ED"/>
    <w:pPr>
      <w:spacing w:after="0" w:line="240" w:lineRule="auto"/>
      <w:jc w:val="center"/>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4"/>
    <w:uiPriority w:val="99"/>
    <w:semiHidden/>
    <w:unhideWhenUsed/>
    <w:rsid w:val="006C56ED"/>
    <w:pPr>
      <w:spacing w:after="0" w:line="240" w:lineRule="auto"/>
      <w:jc w:val="center"/>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2">
    <w:name w:val="Title"/>
    <w:basedOn w:val="a2"/>
    <w:next w:val="a2"/>
    <w:link w:val="afffff3"/>
    <w:uiPriority w:val="10"/>
    <w:qFormat/>
    <w:rsid w:val="006C56ED"/>
    <w:pPr>
      <w:contextualSpacing/>
    </w:pPr>
    <w:rPr>
      <w:rFonts w:cstheme="majorBidi"/>
      <w:color w:val="auto"/>
      <w:spacing w:val="-10"/>
      <w:kern w:val="28"/>
      <w:sz w:val="56"/>
      <w:szCs w:val="56"/>
    </w:rPr>
  </w:style>
  <w:style w:type="character" w:customStyle="1" w:styleId="afffff3">
    <w:name w:val="表題 (文字)"/>
    <w:basedOn w:val="a3"/>
    <w:link w:val="afffff2"/>
    <w:uiPriority w:val="10"/>
    <w:rsid w:val="006C56ED"/>
    <w:rPr>
      <w:rFonts w:ascii="Meiryo UI" w:eastAsia="Meiryo UI" w:hAnsi="Meiryo UI" w:cstheme="majorBidi"/>
      <w:spacing w:val="-10"/>
      <w:kern w:val="28"/>
      <w:sz w:val="56"/>
      <w:szCs w:val="56"/>
    </w:rPr>
  </w:style>
  <w:style w:type="paragraph" w:styleId="afffff4">
    <w:name w:val="toa heading"/>
    <w:basedOn w:val="a2"/>
    <w:next w:val="a2"/>
    <w:uiPriority w:val="99"/>
    <w:semiHidden/>
    <w:unhideWhenUsed/>
    <w:rsid w:val="006C56ED"/>
    <w:pPr>
      <w:spacing w:before="120"/>
    </w:pPr>
    <w:rPr>
      <w:rFonts w:cstheme="majorBidi"/>
      <w:b/>
      <w:bCs/>
      <w:sz w:val="24"/>
      <w:szCs w:val="24"/>
    </w:rPr>
  </w:style>
  <w:style w:type="paragraph" w:styleId="1f8">
    <w:name w:val="toc 1"/>
    <w:basedOn w:val="a2"/>
    <w:next w:val="a2"/>
    <w:autoRedefine/>
    <w:uiPriority w:val="39"/>
    <w:semiHidden/>
    <w:unhideWhenUsed/>
    <w:rsid w:val="006C56ED"/>
    <w:pPr>
      <w:spacing w:after="100"/>
    </w:pPr>
  </w:style>
  <w:style w:type="paragraph" w:styleId="2fe">
    <w:name w:val="toc 2"/>
    <w:basedOn w:val="a2"/>
    <w:next w:val="a2"/>
    <w:autoRedefine/>
    <w:uiPriority w:val="39"/>
    <w:semiHidden/>
    <w:unhideWhenUsed/>
    <w:rsid w:val="006C56ED"/>
    <w:pPr>
      <w:spacing w:after="100"/>
      <w:ind w:left="220"/>
    </w:pPr>
  </w:style>
  <w:style w:type="paragraph" w:styleId="3f7">
    <w:name w:val="toc 3"/>
    <w:basedOn w:val="a2"/>
    <w:next w:val="a2"/>
    <w:autoRedefine/>
    <w:uiPriority w:val="39"/>
    <w:semiHidden/>
    <w:unhideWhenUsed/>
    <w:rsid w:val="006C56ED"/>
    <w:pPr>
      <w:spacing w:after="100"/>
      <w:ind w:left="440"/>
    </w:pPr>
  </w:style>
  <w:style w:type="paragraph" w:styleId="4f1">
    <w:name w:val="toc 4"/>
    <w:basedOn w:val="a2"/>
    <w:next w:val="a2"/>
    <w:autoRedefine/>
    <w:uiPriority w:val="39"/>
    <w:semiHidden/>
    <w:unhideWhenUsed/>
    <w:rsid w:val="006C56ED"/>
    <w:pPr>
      <w:spacing w:after="100"/>
      <w:ind w:left="660"/>
    </w:pPr>
  </w:style>
  <w:style w:type="paragraph" w:styleId="5f0">
    <w:name w:val="toc 5"/>
    <w:basedOn w:val="a2"/>
    <w:next w:val="a2"/>
    <w:autoRedefine/>
    <w:uiPriority w:val="39"/>
    <w:semiHidden/>
    <w:unhideWhenUsed/>
    <w:rsid w:val="006C56ED"/>
    <w:pPr>
      <w:spacing w:after="100"/>
      <w:ind w:left="880"/>
    </w:pPr>
  </w:style>
  <w:style w:type="paragraph" w:styleId="6c">
    <w:name w:val="toc 6"/>
    <w:basedOn w:val="a2"/>
    <w:next w:val="a2"/>
    <w:autoRedefine/>
    <w:uiPriority w:val="39"/>
    <w:semiHidden/>
    <w:unhideWhenUsed/>
    <w:rsid w:val="006C56ED"/>
    <w:pPr>
      <w:spacing w:after="100"/>
      <w:ind w:left="1100"/>
    </w:pPr>
  </w:style>
  <w:style w:type="paragraph" w:styleId="7c">
    <w:name w:val="toc 7"/>
    <w:basedOn w:val="a2"/>
    <w:next w:val="a2"/>
    <w:autoRedefine/>
    <w:uiPriority w:val="39"/>
    <w:semiHidden/>
    <w:unhideWhenUsed/>
    <w:rsid w:val="006C56ED"/>
    <w:pPr>
      <w:spacing w:after="100"/>
      <w:ind w:left="1320"/>
    </w:pPr>
  </w:style>
  <w:style w:type="paragraph" w:styleId="8b">
    <w:name w:val="toc 8"/>
    <w:basedOn w:val="a2"/>
    <w:next w:val="a2"/>
    <w:autoRedefine/>
    <w:uiPriority w:val="39"/>
    <w:semiHidden/>
    <w:unhideWhenUsed/>
    <w:rsid w:val="006C56ED"/>
    <w:pPr>
      <w:spacing w:after="100"/>
      <w:ind w:left="1540"/>
    </w:pPr>
  </w:style>
  <w:style w:type="paragraph" w:styleId="99">
    <w:name w:val="toc 9"/>
    <w:basedOn w:val="a2"/>
    <w:next w:val="a2"/>
    <w:autoRedefine/>
    <w:uiPriority w:val="39"/>
    <w:semiHidden/>
    <w:unhideWhenUsed/>
    <w:rsid w:val="006C56ED"/>
    <w:pPr>
      <w:spacing w:after="100"/>
      <w:ind w:left="1760"/>
    </w:pPr>
  </w:style>
  <w:style w:type="paragraph" w:styleId="afffff5">
    <w:name w:val="TOC Heading"/>
    <w:basedOn w:val="1"/>
    <w:next w:val="a2"/>
    <w:uiPriority w:val="39"/>
    <w:semiHidden/>
    <w:unhideWhenUsed/>
    <w:qFormat/>
    <w:rsid w:val="006C56ED"/>
    <w:pPr>
      <w:keepNext/>
      <w:keepLines/>
      <w:spacing w:after="0" w:line="240" w:lineRule="auto"/>
      <w:outlineLvl w:val="9"/>
    </w:pPr>
    <w:rPr>
      <w:rFonts w:cstheme="majorBidi"/>
      <w:caps w:val="0"/>
      <w:color w:val="365F91" w:themeColor="accent1" w:themeShade="BF"/>
      <w:sz w:val="32"/>
      <w:szCs w:val="32"/>
    </w:rPr>
  </w:style>
  <w:style w:type="numbering" w:styleId="111111">
    <w:name w:val="Outline List 2"/>
    <w:basedOn w:val="a5"/>
    <w:uiPriority w:val="99"/>
    <w:semiHidden/>
    <w:unhideWhenUsed/>
    <w:rsid w:val="006C56ED"/>
    <w:pPr>
      <w:numPr>
        <w:numId w:val="11"/>
      </w:numPr>
    </w:pPr>
  </w:style>
  <w:style w:type="numbering" w:styleId="1ai">
    <w:name w:val="Outline List 1"/>
    <w:basedOn w:val="a5"/>
    <w:uiPriority w:val="99"/>
    <w:semiHidden/>
    <w:unhideWhenUsed/>
    <w:rsid w:val="006C56ED"/>
    <w:pPr>
      <w:numPr>
        <w:numId w:val="12"/>
      </w:numPr>
    </w:pPr>
  </w:style>
  <w:style w:type="numbering" w:styleId="a1">
    <w:name w:val="Outline List 3"/>
    <w:basedOn w:val="a5"/>
    <w:uiPriority w:val="99"/>
    <w:semiHidden/>
    <w:unhideWhenUsed/>
    <w:rsid w:val="006C56ED"/>
    <w:pPr>
      <w:numPr>
        <w:numId w:val="13"/>
      </w:numPr>
    </w:pPr>
  </w:style>
  <w:style w:type="table" w:customStyle="1" w:styleId="GridTable1Light">
    <w:name w:val="Grid Table 1 Light"/>
    <w:basedOn w:val="a4"/>
    <w:uiPriority w:val="46"/>
    <w:rsid w:val="006C56E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a4"/>
    <w:uiPriority w:val="46"/>
    <w:rsid w:val="006C56ED"/>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a4"/>
    <w:uiPriority w:val="46"/>
    <w:rsid w:val="006C56ED"/>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a4"/>
    <w:uiPriority w:val="46"/>
    <w:rsid w:val="006C56ED"/>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a4"/>
    <w:uiPriority w:val="46"/>
    <w:rsid w:val="006C56E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a4"/>
    <w:uiPriority w:val="46"/>
    <w:rsid w:val="006C56E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a4"/>
    <w:uiPriority w:val="46"/>
    <w:rsid w:val="006C56ED"/>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2">
    <w:name w:val="Grid Table 2"/>
    <w:basedOn w:val="a4"/>
    <w:uiPriority w:val="47"/>
    <w:rsid w:val="006C56E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a4"/>
    <w:uiPriority w:val="47"/>
    <w:rsid w:val="006C56ED"/>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2">
    <w:name w:val="Grid Table 2 Accent 2"/>
    <w:basedOn w:val="a4"/>
    <w:uiPriority w:val="47"/>
    <w:rsid w:val="006C56ED"/>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3">
    <w:name w:val="Grid Table 2 Accent 3"/>
    <w:basedOn w:val="a4"/>
    <w:uiPriority w:val="47"/>
    <w:rsid w:val="006C56ED"/>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4">
    <w:name w:val="Grid Table 2 Accent 4"/>
    <w:basedOn w:val="a4"/>
    <w:uiPriority w:val="47"/>
    <w:rsid w:val="006C56ED"/>
    <w:pPr>
      <w:spacing w:after="0" w:line="240" w:lineRule="auto"/>
    </w:p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5">
    <w:name w:val="Grid Table 2 Accent 5"/>
    <w:basedOn w:val="a4"/>
    <w:uiPriority w:val="47"/>
    <w:rsid w:val="006C56ED"/>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6">
    <w:name w:val="Grid Table 2 Accent 6"/>
    <w:basedOn w:val="a4"/>
    <w:uiPriority w:val="47"/>
    <w:rsid w:val="006C56ED"/>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3">
    <w:name w:val="Grid Table 3"/>
    <w:basedOn w:val="a4"/>
    <w:uiPriority w:val="48"/>
    <w:rsid w:val="006C56E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a4"/>
    <w:uiPriority w:val="48"/>
    <w:rsid w:val="006C56E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3Accent2">
    <w:name w:val="Grid Table 3 Accent 2"/>
    <w:basedOn w:val="a4"/>
    <w:uiPriority w:val="48"/>
    <w:rsid w:val="006C56E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3Accent3">
    <w:name w:val="Grid Table 3 Accent 3"/>
    <w:basedOn w:val="a4"/>
    <w:uiPriority w:val="48"/>
    <w:rsid w:val="006C56E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3Accent4">
    <w:name w:val="Grid Table 3 Accent 4"/>
    <w:basedOn w:val="a4"/>
    <w:uiPriority w:val="48"/>
    <w:rsid w:val="006C56E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3Accent5">
    <w:name w:val="Grid Table 3 Accent 5"/>
    <w:basedOn w:val="a4"/>
    <w:uiPriority w:val="48"/>
    <w:rsid w:val="006C56E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3Accent6">
    <w:name w:val="Grid Table 3 Accent 6"/>
    <w:basedOn w:val="a4"/>
    <w:uiPriority w:val="48"/>
    <w:rsid w:val="006C56ED"/>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ridTable4">
    <w:name w:val="Grid Table 4"/>
    <w:basedOn w:val="a4"/>
    <w:uiPriority w:val="49"/>
    <w:rsid w:val="006C56E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a4"/>
    <w:uiPriority w:val="49"/>
    <w:rsid w:val="006C56E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2">
    <w:name w:val="Grid Table 4 Accent 2"/>
    <w:basedOn w:val="a4"/>
    <w:uiPriority w:val="49"/>
    <w:rsid w:val="006C56E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3">
    <w:name w:val="Grid Table 4 Accent 3"/>
    <w:basedOn w:val="a4"/>
    <w:uiPriority w:val="49"/>
    <w:rsid w:val="006C56E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
    <w:name w:val="Grid Table 4 Accent 4"/>
    <w:basedOn w:val="a4"/>
    <w:uiPriority w:val="49"/>
    <w:rsid w:val="006C56E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
    <w:name w:val="Grid Table 4 Accent 5"/>
    <w:basedOn w:val="a4"/>
    <w:uiPriority w:val="49"/>
    <w:rsid w:val="006C56E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6">
    <w:name w:val="Grid Table 4 Accent 6"/>
    <w:basedOn w:val="a4"/>
    <w:uiPriority w:val="49"/>
    <w:rsid w:val="006C56ED"/>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
    <w:name w:val="Grid Table 5 Dark"/>
    <w:basedOn w:val="a4"/>
    <w:uiPriority w:val="50"/>
    <w:rsid w:val="006C56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a4"/>
    <w:uiPriority w:val="50"/>
    <w:rsid w:val="006C56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2">
    <w:name w:val="Grid Table 5 Dark Accent 2"/>
    <w:basedOn w:val="a4"/>
    <w:uiPriority w:val="50"/>
    <w:rsid w:val="006C56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3">
    <w:name w:val="Grid Table 5 Dark Accent 3"/>
    <w:basedOn w:val="a4"/>
    <w:uiPriority w:val="50"/>
    <w:rsid w:val="006C56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4">
    <w:name w:val="Grid Table 5 Dark Accent 4"/>
    <w:basedOn w:val="a4"/>
    <w:uiPriority w:val="50"/>
    <w:rsid w:val="006C56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5">
    <w:name w:val="Grid Table 5 Dark Accent 5"/>
    <w:basedOn w:val="a4"/>
    <w:uiPriority w:val="50"/>
    <w:rsid w:val="006C56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6">
    <w:name w:val="Grid Table 5 Dark Accent 6"/>
    <w:basedOn w:val="a4"/>
    <w:uiPriority w:val="50"/>
    <w:rsid w:val="006C56E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6Colorful">
    <w:name w:val="Grid Table 6 Colorful"/>
    <w:basedOn w:val="a4"/>
    <w:uiPriority w:val="51"/>
    <w:rsid w:val="006C56E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a4"/>
    <w:uiPriority w:val="51"/>
    <w:rsid w:val="006C56ED"/>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2">
    <w:name w:val="Grid Table 6 Colorful Accent 2"/>
    <w:basedOn w:val="a4"/>
    <w:uiPriority w:val="51"/>
    <w:rsid w:val="006C56ED"/>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3">
    <w:name w:val="Grid Table 6 Colorful Accent 3"/>
    <w:basedOn w:val="a4"/>
    <w:uiPriority w:val="51"/>
    <w:rsid w:val="006C56E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4">
    <w:name w:val="Grid Table 6 Colorful Accent 4"/>
    <w:basedOn w:val="a4"/>
    <w:uiPriority w:val="51"/>
    <w:rsid w:val="006C56ED"/>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Accent5">
    <w:name w:val="Grid Table 6 Colorful Accent 5"/>
    <w:basedOn w:val="a4"/>
    <w:uiPriority w:val="51"/>
    <w:rsid w:val="006C56ED"/>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6">
    <w:name w:val="Grid Table 6 Colorful Accent 6"/>
    <w:basedOn w:val="a4"/>
    <w:uiPriority w:val="51"/>
    <w:rsid w:val="006C56E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7Colorful">
    <w:name w:val="Grid Table 7 Colorful"/>
    <w:basedOn w:val="a4"/>
    <w:uiPriority w:val="52"/>
    <w:rsid w:val="006C56E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a4"/>
    <w:uiPriority w:val="52"/>
    <w:rsid w:val="006C56ED"/>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7ColorfulAccent2">
    <w:name w:val="Grid Table 7 Colorful Accent 2"/>
    <w:basedOn w:val="a4"/>
    <w:uiPriority w:val="52"/>
    <w:rsid w:val="006C56ED"/>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7ColorfulAccent3">
    <w:name w:val="Grid Table 7 Colorful Accent 3"/>
    <w:basedOn w:val="a4"/>
    <w:uiPriority w:val="52"/>
    <w:rsid w:val="006C56E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7ColorfulAccent4">
    <w:name w:val="Grid Table 7 Colorful Accent 4"/>
    <w:basedOn w:val="a4"/>
    <w:uiPriority w:val="52"/>
    <w:rsid w:val="006C56ED"/>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7ColorfulAccent5">
    <w:name w:val="Grid Table 7 Colorful Accent 5"/>
    <w:basedOn w:val="a4"/>
    <w:uiPriority w:val="52"/>
    <w:rsid w:val="006C56ED"/>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7ColorfulAccent6">
    <w:name w:val="Grid Table 7 Colorful Accent 6"/>
    <w:basedOn w:val="a4"/>
    <w:uiPriority w:val="52"/>
    <w:rsid w:val="006C56E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Hashtag">
    <w:name w:val="Hashtag"/>
    <w:basedOn w:val="a3"/>
    <w:uiPriority w:val="99"/>
    <w:semiHidden/>
    <w:unhideWhenUsed/>
    <w:rsid w:val="006C56ED"/>
    <w:rPr>
      <w:rFonts w:ascii="Meiryo UI" w:eastAsia="Meiryo UI" w:hAnsi="Meiryo UI"/>
      <w:color w:val="2B579A"/>
      <w:shd w:val="clear" w:color="auto" w:fill="E6E6E6"/>
    </w:rPr>
  </w:style>
  <w:style w:type="character" w:styleId="afffff6">
    <w:name w:val="Hyperlink"/>
    <w:basedOn w:val="a3"/>
    <w:uiPriority w:val="99"/>
    <w:semiHidden/>
    <w:unhideWhenUsed/>
    <w:rsid w:val="006C56ED"/>
    <w:rPr>
      <w:rFonts w:ascii="Meiryo UI" w:eastAsia="Meiryo UI" w:hAnsi="Meiryo UI"/>
      <w:color w:val="0000FF" w:themeColor="hyperlink"/>
      <w:u w:val="single"/>
    </w:rPr>
  </w:style>
  <w:style w:type="table" w:customStyle="1" w:styleId="ListTable1Light">
    <w:name w:val="List Table 1 Light"/>
    <w:basedOn w:val="a4"/>
    <w:uiPriority w:val="46"/>
    <w:rsid w:val="006C56E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a4"/>
    <w:uiPriority w:val="46"/>
    <w:rsid w:val="006C56ED"/>
    <w:pPr>
      <w:spacing w:after="0"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2">
    <w:name w:val="List Table 1 Light Accent 2"/>
    <w:basedOn w:val="a4"/>
    <w:uiPriority w:val="46"/>
    <w:rsid w:val="006C56ED"/>
    <w:pPr>
      <w:spacing w:after="0"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1LightAccent3">
    <w:name w:val="List Table 1 Light Accent 3"/>
    <w:basedOn w:val="a4"/>
    <w:uiPriority w:val="46"/>
    <w:rsid w:val="006C56ED"/>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1LightAccent4">
    <w:name w:val="List Table 1 Light Accent 4"/>
    <w:basedOn w:val="a4"/>
    <w:uiPriority w:val="46"/>
    <w:rsid w:val="006C56ED"/>
    <w:pPr>
      <w:spacing w:after="0" w:line="240" w:lineRule="auto"/>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1LightAccent5">
    <w:name w:val="List Table 1 Light Accent 5"/>
    <w:basedOn w:val="a4"/>
    <w:uiPriority w:val="46"/>
    <w:rsid w:val="006C56ED"/>
    <w:pPr>
      <w:spacing w:after="0" w:line="240" w:lineRule="auto"/>
    </w:p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1LightAccent6">
    <w:name w:val="List Table 1 Light Accent 6"/>
    <w:basedOn w:val="a4"/>
    <w:uiPriority w:val="46"/>
    <w:rsid w:val="006C56ED"/>
    <w:pPr>
      <w:spacing w:after="0" w:line="240" w:lineRule="auto"/>
    </w:p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2">
    <w:name w:val="List Table 2"/>
    <w:basedOn w:val="a4"/>
    <w:uiPriority w:val="47"/>
    <w:rsid w:val="006C56ED"/>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a4"/>
    <w:uiPriority w:val="47"/>
    <w:rsid w:val="006C56ED"/>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2">
    <w:name w:val="List Table 2 Accent 2"/>
    <w:basedOn w:val="a4"/>
    <w:uiPriority w:val="47"/>
    <w:rsid w:val="006C56ED"/>
    <w:pPr>
      <w:spacing w:after="0"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3">
    <w:name w:val="List Table 2 Accent 3"/>
    <w:basedOn w:val="a4"/>
    <w:uiPriority w:val="47"/>
    <w:rsid w:val="006C56ED"/>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
    <w:name w:val="List Table 2 Accent 4"/>
    <w:basedOn w:val="a4"/>
    <w:uiPriority w:val="47"/>
    <w:rsid w:val="006C56ED"/>
    <w:pPr>
      <w:spacing w:after="0" w:line="240" w:lineRule="auto"/>
    </w:p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
    <w:name w:val="List Table 2 Accent 5"/>
    <w:basedOn w:val="a4"/>
    <w:uiPriority w:val="47"/>
    <w:rsid w:val="006C56ED"/>
    <w:pPr>
      <w:spacing w:after="0" w:line="240" w:lineRule="auto"/>
    </w:p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6">
    <w:name w:val="List Table 2 Accent 6"/>
    <w:basedOn w:val="a4"/>
    <w:uiPriority w:val="47"/>
    <w:rsid w:val="006C56ED"/>
    <w:pPr>
      <w:spacing w:after="0" w:line="240" w:lineRule="auto"/>
    </w:p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
    <w:name w:val="List Table 3"/>
    <w:basedOn w:val="a4"/>
    <w:uiPriority w:val="48"/>
    <w:rsid w:val="006C56ED"/>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a4"/>
    <w:uiPriority w:val="48"/>
    <w:rsid w:val="006C56ED"/>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2">
    <w:name w:val="List Table 3 Accent 2"/>
    <w:basedOn w:val="a4"/>
    <w:uiPriority w:val="48"/>
    <w:rsid w:val="006C56ED"/>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3">
    <w:name w:val="List Table 3 Accent 3"/>
    <w:basedOn w:val="a4"/>
    <w:uiPriority w:val="48"/>
    <w:rsid w:val="006C56E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3Accent4">
    <w:name w:val="List Table 3 Accent 4"/>
    <w:basedOn w:val="a4"/>
    <w:uiPriority w:val="48"/>
    <w:rsid w:val="006C56ED"/>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Table3Accent5">
    <w:name w:val="List Table 3 Accent 5"/>
    <w:basedOn w:val="a4"/>
    <w:uiPriority w:val="48"/>
    <w:rsid w:val="006C56E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6">
    <w:name w:val="List Table 3 Accent 6"/>
    <w:basedOn w:val="a4"/>
    <w:uiPriority w:val="48"/>
    <w:rsid w:val="006C56ED"/>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4">
    <w:name w:val="List Table 4"/>
    <w:basedOn w:val="a4"/>
    <w:uiPriority w:val="49"/>
    <w:rsid w:val="006C56E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a4"/>
    <w:uiPriority w:val="49"/>
    <w:rsid w:val="006C56E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2">
    <w:name w:val="List Table 4 Accent 2"/>
    <w:basedOn w:val="a4"/>
    <w:uiPriority w:val="49"/>
    <w:rsid w:val="006C56E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3">
    <w:name w:val="List Table 4 Accent 3"/>
    <w:basedOn w:val="a4"/>
    <w:uiPriority w:val="49"/>
    <w:rsid w:val="006C56E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4">
    <w:name w:val="List Table 4 Accent 4"/>
    <w:basedOn w:val="a4"/>
    <w:uiPriority w:val="49"/>
    <w:rsid w:val="006C56E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4Accent5">
    <w:name w:val="List Table 4 Accent 5"/>
    <w:basedOn w:val="a4"/>
    <w:uiPriority w:val="49"/>
    <w:rsid w:val="006C56E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6">
    <w:name w:val="List Table 4 Accent 6"/>
    <w:basedOn w:val="a4"/>
    <w:uiPriority w:val="49"/>
    <w:rsid w:val="006C56ED"/>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5Dark">
    <w:name w:val="List Table 5 Dark"/>
    <w:basedOn w:val="a4"/>
    <w:uiPriority w:val="50"/>
    <w:rsid w:val="006C56ED"/>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a4"/>
    <w:uiPriority w:val="50"/>
    <w:rsid w:val="006C56ED"/>
    <w:pPr>
      <w:spacing w:after="0" w:line="240" w:lineRule="auto"/>
    </w:pPr>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a4"/>
    <w:uiPriority w:val="50"/>
    <w:rsid w:val="006C56ED"/>
    <w:pPr>
      <w:spacing w:after="0"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a4"/>
    <w:uiPriority w:val="50"/>
    <w:rsid w:val="006C56ED"/>
    <w:pPr>
      <w:spacing w:after="0" w:line="240" w:lineRule="auto"/>
    </w:pPr>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a4"/>
    <w:uiPriority w:val="50"/>
    <w:rsid w:val="006C56ED"/>
    <w:pPr>
      <w:spacing w:after="0" w:line="240" w:lineRule="auto"/>
    </w:pPr>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a4"/>
    <w:uiPriority w:val="50"/>
    <w:rsid w:val="006C56ED"/>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a4"/>
    <w:uiPriority w:val="50"/>
    <w:rsid w:val="006C56ED"/>
    <w:pPr>
      <w:spacing w:after="0" w:line="240" w:lineRule="auto"/>
    </w:pPr>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a4"/>
    <w:uiPriority w:val="51"/>
    <w:rsid w:val="006C56E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a4"/>
    <w:uiPriority w:val="51"/>
    <w:rsid w:val="006C56ED"/>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2">
    <w:name w:val="List Table 6 Colorful Accent 2"/>
    <w:basedOn w:val="a4"/>
    <w:uiPriority w:val="51"/>
    <w:rsid w:val="006C56ED"/>
    <w:pPr>
      <w:spacing w:after="0"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6ColorfulAccent3">
    <w:name w:val="List Table 6 Colorful Accent 3"/>
    <w:basedOn w:val="a4"/>
    <w:uiPriority w:val="51"/>
    <w:rsid w:val="006C56ED"/>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6ColorfulAccent4">
    <w:name w:val="List Table 6 Colorful Accent 4"/>
    <w:basedOn w:val="a4"/>
    <w:uiPriority w:val="51"/>
    <w:rsid w:val="006C56ED"/>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6ColorfulAccent5">
    <w:name w:val="List Table 6 Colorful Accent 5"/>
    <w:basedOn w:val="a4"/>
    <w:uiPriority w:val="51"/>
    <w:rsid w:val="006C56ED"/>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6ColorfulAccent6">
    <w:name w:val="List Table 6 Colorful Accent 6"/>
    <w:basedOn w:val="a4"/>
    <w:uiPriority w:val="51"/>
    <w:rsid w:val="006C56ED"/>
    <w:pPr>
      <w:spacing w:after="0" w:line="240" w:lineRule="auto"/>
    </w:pPr>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7Colorful">
    <w:name w:val="List Table 7 Colorful"/>
    <w:basedOn w:val="a4"/>
    <w:uiPriority w:val="52"/>
    <w:rsid w:val="006C56ED"/>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a4"/>
    <w:uiPriority w:val="52"/>
    <w:rsid w:val="006C56ED"/>
    <w:pPr>
      <w:spacing w:after="0"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a4"/>
    <w:uiPriority w:val="52"/>
    <w:rsid w:val="006C56ED"/>
    <w:pPr>
      <w:spacing w:after="0"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a4"/>
    <w:uiPriority w:val="52"/>
    <w:rsid w:val="006C56ED"/>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a4"/>
    <w:uiPriority w:val="52"/>
    <w:rsid w:val="006C56ED"/>
    <w:pPr>
      <w:spacing w:after="0" w:line="240" w:lineRule="auto"/>
    </w:pPr>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a4"/>
    <w:uiPriority w:val="52"/>
    <w:rsid w:val="006C56ED"/>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a4"/>
    <w:uiPriority w:val="52"/>
    <w:rsid w:val="006C56ED"/>
    <w:pPr>
      <w:spacing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Mention">
    <w:name w:val="Mention"/>
    <w:basedOn w:val="a3"/>
    <w:uiPriority w:val="99"/>
    <w:semiHidden/>
    <w:unhideWhenUsed/>
    <w:rsid w:val="006C56ED"/>
    <w:rPr>
      <w:rFonts w:ascii="Meiryo UI" w:eastAsia="Meiryo UI" w:hAnsi="Meiryo UI"/>
      <w:color w:val="2B579A"/>
      <w:shd w:val="clear" w:color="auto" w:fill="E6E6E6"/>
    </w:rPr>
  </w:style>
  <w:style w:type="table" w:customStyle="1" w:styleId="PlainTable1">
    <w:name w:val="Plain Table 1"/>
    <w:basedOn w:val="a4"/>
    <w:uiPriority w:val="41"/>
    <w:rsid w:val="006C56E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a4"/>
    <w:uiPriority w:val="42"/>
    <w:rsid w:val="006C56E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a4"/>
    <w:uiPriority w:val="43"/>
    <w:rsid w:val="006C56E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a4"/>
    <w:uiPriority w:val="44"/>
    <w:rsid w:val="006C56E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a4"/>
    <w:uiPriority w:val="45"/>
    <w:rsid w:val="006C56E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martHyperlink">
    <w:name w:val="Smart Hyperlink"/>
    <w:basedOn w:val="a3"/>
    <w:uiPriority w:val="99"/>
    <w:semiHidden/>
    <w:unhideWhenUsed/>
    <w:rsid w:val="006C56ED"/>
    <w:rPr>
      <w:rFonts w:ascii="Meiryo UI" w:eastAsia="Meiryo UI" w:hAnsi="Meiryo UI"/>
      <w:u w:val="dotted"/>
    </w:rPr>
  </w:style>
  <w:style w:type="table" w:customStyle="1" w:styleId="GridTableLight">
    <w:name w:val="Grid Table Light"/>
    <w:basedOn w:val="a4"/>
    <w:uiPriority w:val="40"/>
    <w:rsid w:val="006C56E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a3"/>
    <w:uiPriority w:val="99"/>
    <w:semiHidden/>
    <w:unhideWhenUsed/>
    <w:rsid w:val="006C56ED"/>
    <w:rPr>
      <w:rFonts w:ascii="Meiryo UI" w:eastAsia="Meiryo UI" w:hAnsi="Meiryo UI"/>
      <w:color w:val="808080"/>
      <w:shd w:val="clear" w:color="auto" w:fill="E6E6E6"/>
    </w:rPr>
  </w:style>
  <w:style w:type="paragraph" w:styleId="afffff7">
    <w:name w:val="Revision"/>
    <w:hidden/>
    <w:uiPriority w:val="99"/>
    <w:semiHidden/>
    <w:rsid w:val="00D32CA1"/>
    <w:pPr>
      <w:spacing w:after="0" w:line="240" w:lineRule="auto"/>
    </w:pPr>
    <w:rPr>
      <w:rFonts w:ascii="Meiryo UI" w:eastAsia="Meiryo UI" w:hAnsi="Meiryo UI"/>
      <w:color w:val="4F6228" w:themeColor="accent3"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5928268">
      <w:bodyDiv w:val="1"/>
      <w:marLeft w:val="0"/>
      <w:marRight w:val="0"/>
      <w:marTop w:val="0"/>
      <w:marBottom w:val="0"/>
      <w:divBdr>
        <w:top w:val="none" w:sz="0" w:space="0" w:color="auto"/>
        <w:left w:val="none" w:sz="0" w:space="0" w:color="auto"/>
        <w:bottom w:val="none" w:sz="0" w:space="0" w:color="auto"/>
        <w:right w:val="none" w:sz="0" w:space="0" w:color="auto"/>
      </w:divBdr>
    </w:div>
    <w:div w:id="1348630937">
      <w:bodyDiv w:val="1"/>
      <w:marLeft w:val="0"/>
      <w:marRight w:val="0"/>
      <w:marTop w:val="0"/>
      <w:marBottom w:val="0"/>
      <w:divBdr>
        <w:top w:val="none" w:sz="0" w:space="0" w:color="auto"/>
        <w:left w:val="none" w:sz="0" w:space="0" w:color="auto"/>
        <w:bottom w:val="none" w:sz="0" w:space="0" w:color="auto"/>
        <w:right w:val="none" w:sz="0" w:space="0" w:color="auto"/>
      </w:divBdr>
    </w:div>
    <w:div w:id="212515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wakanata\AppData\Roaming\Microsoft\Templates\&#12458;&#12540;&#12490;&#12513;&#12531;&#12488;&#12392;&#36196;&#12356;&#12522;&#12508;&#12531;&#12391;&#39166;&#12425;&#12428;&#12383;&#12507;&#12522;&#12487;&#12540;%20&#12497;&#12540;&#12486;&#12451;&#12540;&#12398;&#25307;&#24453;&#29366;%20(&#12501;&#12457;&#12540;&#12510;&#12523;&#12394;&#12487;&#12470;&#12452;&#1253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ivic">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オーナメントと赤いリボンで飾られたホリデー パーティーの招待状 (フォーマルなデザイン)</Template>
  <TotalTime>513</TotalTime>
  <Pages>3</Pages>
  <Words>309</Words>
  <Characters>1763</Characters>
  <Application>Microsoft Office Word</Application>
  <DocSecurity>0</DocSecurity>
  <Lines>14</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yamamotokozo(nozawa)</dc:creator>
  <cp:lastModifiedBy>yamamotokozo(nozawa)</cp:lastModifiedBy>
  <cp:revision>8</cp:revision>
  <cp:lastPrinted>2018-10-18T08:30:00Z</cp:lastPrinted>
  <dcterms:created xsi:type="dcterms:W3CDTF">2018-10-18T02:06:00Z</dcterms:created>
  <dcterms:modified xsi:type="dcterms:W3CDTF">2018-10-18T10:45:00Z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